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38388">
      <w:pPr>
        <w:jc w:val="right"/>
      </w:pPr>
      <w:r>
        <w:t>Директору ТОВ «Галич-Сервіс»</w:t>
      </w:r>
    </w:p>
    <w:p w14:paraId="3592712A">
      <w:pPr>
        <w:jc w:val="right"/>
      </w:pPr>
      <w:r>
        <w:t>Петренку Олександру Івановичу</w:t>
      </w:r>
    </w:p>
    <w:p w14:paraId="1725A007">
      <w:pPr>
        <w:jc w:val="right"/>
      </w:pPr>
    </w:p>
    <w:p w14:paraId="2CF6B4E7">
      <w:pPr>
        <w:jc w:val="right"/>
      </w:pPr>
      <w:r>
        <w:t>Іваненка Сергія Миколайовича</w:t>
      </w:r>
    </w:p>
    <w:p w14:paraId="75C7DF8F">
      <w:pPr>
        <w:jc w:val="right"/>
      </w:pPr>
      <w:r>
        <w:t>що мешкає за адресою: м. Львів, вул. Шевченка, 25, кв. 12</w:t>
      </w:r>
    </w:p>
    <w:p w14:paraId="22D6284B">
      <w:pPr>
        <w:jc w:val="right"/>
      </w:pPr>
      <w:r>
        <w:t>тел.: +380671234567</w:t>
      </w:r>
    </w:p>
    <w:p w14:paraId="44B2D273"/>
    <w:p w14:paraId="3A1AD6B0">
      <w:pPr>
        <w:jc w:val="center"/>
        <w:rPr>
          <w:b/>
          <w:bCs/>
        </w:rPr>
      </w:pPr>
      <w:r>
        <w:rPr>
          <w:b/>
          <w:bCs/>
        </w:rPr>
        <w:t>ЗАЯВА</w:t>
      </w:r>
    </w:p>
    <w:p w14:paraId="2B13E3BD"/>
    <w:p w14:paraId="031BFF23">
      <w:pPr>
        <w:jc w:val="both"/>
      </w:pPr>
      <w:r>
        <w:t>Прошу надати мені відпустку без збереження заробітної плати тривалістю 10 календарних днів з 01 травня 2026 по 10 травня 2026 за сімейними обставинами.</w:t>
      </w:r>
    </w:p>
    <w:p w14:paraId="50676CA4">
      <w:bookmarkStart w:id="0" w:name="_GoBack"/>
      <w:bookmarkEnd w:id="0"/>
    </w:p>
    <w:p w14:paraId="235C53C7">
      <w:r>
        <w:t>До заяви додаю:</w:t>
      </w:r>
    </w:p>
    <w:p w14:paraId="70461872">
      <w:r>
        <w:t>1) лікарняний лист серія АА №456789 від 14 квітня 2026 року.</w:t>
      </w:r>
    </w:p>
    <w:p w14:paraId="05EFBA69">
      <w:pPr>
        <w:jc w:val="left"/>
      </w:pPr>
    </w:p>
    <w:p w14:paraId="1E52E4C7">
      <w:pPr>
        <w:jc w:val="left"/>
      </w:pPr>
      <w:r>
        <w:t xml:space="preserve">«15» квітня 2026                                </w:t>
      </w:r>
      <w:r>
        <w:rPr>
          <w:rFonts w:hint="eastAsia" w:eastAsia="宋体"/>
          <w:lang w:val="en-US" w:eastAsia="zh-CN"/>
        </w:rPr>
        <w:t xml:space="preserve">                                                                   </w:t>
      </w:r>
      <w:r>
        <w:t>__________________________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altName w:val="PMingLiU-ExtB"/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6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4745B4"/>
    <w:rsid w:val="427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6">
    <w:name w:val="List Number 3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7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19">
    <w:name w:val="List Number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0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4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5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6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7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9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30">
    <w:name w:val="Body Text"/>
    <w:basedOn w:val="1"/>
    <w:link w:val="144"/>
    <w:unhideWhenUsed/>
    <w:qFormat/>
    <w:uiPriority w:val="99"/>
    <w:pPr>
      <w:spacing w:after="120"/>
    </w:pPr>
  </w:style>
  <w:style w:type="paragraph" w:styleId="31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5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7"/>
    <w:uiPriority w:val="99"/>
  </w:style>
  <w:style w:type="character" w:customStyle="1" w:styleId="136">
    <w:name w:val="Footer Char"/>
    <w:basedOn w:val="11"/>
    <w:link w:val="32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2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2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30"/>
    <w:qFormat/>
    <w:uiPriority w:val="99"/>
  </w:style>
  <w:style w:type="character" w:customStyle="1" w:styleId="145">
    <w:name w:val="Body Text 2 Char"/>
    <w:basedOn w:val="11"/>
    <w:link w:val="21"/>
    <w:uiPriority w:val="99"/>
  </w:style>
  <w:style w:type="character" w:customStyle="1" w:styleId="146">
    <w:name w:val="Body Text 3 Char"/>
    <w:basedOn w:val="11"/>
    <w:link w:val="31"/>
    <w:uiPriority w:val="99"/>
    <w:rPr>
      <w:sz w:val="16"/>
      <w:szCs w:val="16"/>
    </w:rPr>
  </w:style>
  <w:style w:type="character" w:customStyle="1" w:styleId="147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wps_ap_test_251126_0119</cp:lastModifiedBy>
  <dcterms:modified xsi:type="dcterms:W3CDTF">2026-04-07T03:17:54Z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3076-12.2.0.23196</vt:lpwstr>
  </property>
  <property fmtid="{D5CDD505-2E9C-101B-9397-08002B2CF9AE}" pid="3" name="ICV">
    <vt:lpwstr>A8E3B2BCA37C4D148BAE534D188222CF_12</vt:lpwstr>
  </property>
</Properties>
</file>