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14471">
      <w:pPr>
        <w:jc w:val="right"/>
      </w:pPr>
      <w:r>
        <w:t>Директору ТОВ «Галич-Сервіс»</w:t>
      </w:r>
    </w:p>
    <w:p w14:paraId="3A43D594">
      <w:pPr>
        <w:jc w:val="right"/>
      </w:pPr>
      <w:r>
        <w:t>Петренку Олександру Івановичу</w:t>
      </w:r>
    </w:p>
    <w:p w14:paraId="654DE61A">
      <w:pPr>
        <w:jc w:val="right"/>
      </w:pPr>
    </w:p>
    <w:p w14:paraId="4421D310">
      <w:pPr>
        <w:jc w:val="right"/>
      </w:pPr>
      <w:r>
        <w:t>Іваненка Сергія Миколайовича</w:t>
      </w:r>
    </w:p>
    <w:p w14:paraId="42AFD2A0">
      <w:pPr>
        <w:jc w:val="right"/>
      </w:pPr>
      <w:r>
        <w:t>що мешкає за адресою: м. Львів, вул. Шевченка, 25, кв. 12</w:t>
      </w:r>
    </w:p>
    <w:p w14:paraId="2B6417DD">
      <w:pPr>
        <w:jc w:val="right"/>
      </w:pPr>
      <w:r>
        <w:t>тел.: +380671234567</w:t>
      </w:r>
    </w:p>
    <w:p w14:paraId="6AEB368C">
      <w:pPr>
        <w:jc w:val="right"/>
        <w:rPr>
          <w:b/>
          <w:bCs/>
        </w:rPr>
      </w:pPr>
    </w:p>
    <w:p w14:paraId="0127238E">
      <w:pPr>
        <w:jc w:val="center"/>
        <w:rPr>
          <w:b/>
          <w:bCs/>
        </w:rPr>
      </w:pPr>
      <w:r>
        <w:rPr>
          <w:b/>
          <w:bCs/>
        </w:rPr>
        <w:t>ЗАЯВА</w:t>
      </w:r>
    </w:p>
    <w:p w14:paraId="7E7A2564"/>
    <w:p w14:paraId="53AD7572">
      <w:pPr>
        <w:jc w:val="both"/>
      </w:pPr>
      <w:r>
        <w:t>Прошу надати мені відпустку для догляду за дитиною до досягнення нею трирічного віку з 01 травня 2026 по 10 травня 2026.</w:t>
      </w:r>
    </w:p>
    <w:p w14:paraId="5E9DB7B4">
      <w:pPr>
        <w:jc w:val="both"/>
      </w:pPr>
    </w:p>
    <w:p w14:paraId="4010CE1C">
      <w:pPr>
        <w:jc w:val="both"/>
      </w:pPr>
      <w:r>
        <w:t>До заяви додаю:</w:t>
      </w:r>
    </w:p>
    <w:p w14:paraId="5482A7A9">
      <w:pPr>
        <w:jc w:val="both"/>
      </w:pPr>
      <w:r>
        <w:t>(1) копію свідоцтва про народження дитини серія І-ВС №123456, від «12» березня 2024.</w:t>
      </w:r>
    </w:p>
    <w:p w14:paraId="6272F4DA"/>
    <w:p w14:paraId="75E0143B">
      <w:r>
        <w:t xml:space="preserve">«15» квітня 2026                           </w:t>
      </w:r>
      <w:r>
        <w:rPr>
          <w:rFonts w:hint="eastAsia" w:eastAsia="宋体"/>
          <w:lang w:val="en-US" w:eastAsia="zh-CN"/>
        </w:rPr>
        <w:t xml:space="preserve">                                                                        </w:t>
      </w:r>
      <w:r>
        <w:t xml:space="preserve">     _______________________</w:t>
      </w:r>
    </w:p>
    <w:p w14:paraId="04F8E0C8"/>
    <w:p w14:paraId="6E344D15"/>
    <w:p w14:paraId="489252EB"/>
    <w:p w14:paraId="62A94F4B"/>
    <w:p w14:paraId="54930225"/>
    <w:p w14:paraId="52961EF8"/>
    <w:p w14:paraId="0D31CEC6"/>
    <w:p w14:paraId="2AC5C5EA"/>
    <w:p w14:paraId="1B734CB5"/>
    <w:p w14:paraId="7E514785"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altName w:val="PMingLiU-ExtB"/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6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112335E"/>
    <w:rsid w:val="51997232"/>
    <w:rsid w:val="726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Bullet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6">
    <w:name w:val="List Number 3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7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List 2"/>
    <w:basedOn w:val="1"/>
    <w:unhideWhenUsed/>
    <w:uiPriority w:val="99"/>
    <w:pPr>
      <w:ind w:left="720" w:hanging="360"/>
      <w:contextualSpacing/>
    </w:pPr>
  </w:style>
  <w:style w:type="paragraph" w:styleId="19">
    <w:name w:val="List Number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0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4">
    <w:name w:val="List"/>
    <w:basedOn w:val="1"/>
    <w:unhideWhenUsed/>
    <w:uiPriority w:val="99"/>
    <w:pPr>
      <w:ind w:left="360" w:hanging="360"/>
      <w:contextualSpacing/>
    </w:pPr>
  </w:style>
  <w:style w:type="paragraph" w:styleId="25">
    <w:name w:val="List Bullet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6">
    <w:name w:val="List Number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7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9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30">
    <w:name w:val="Body Text"/>
    <w:basedOn w:val="1"/>
    <w:link w:val="144"/>
    <w:unhideWhenUsed/>
    <w:qFormat/>
    <w:uiPriority w:val="99"/>
    <w:pPr>
      <w:spacing w:after="120"/>
    </w:pPr>
  </w:style>
  <w:style w:type="paragraph" w:styleId="31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3"/>
    <w:basedOn w:val="1"/>
    <w:unhideWhenUsed/>
    <w:uiPriority w:val="99"/>
    <w:pPr>
      <w:ind w:left="1080" w:hanging="360"/>
      <w:contextualSpacing/>
    </w:pPr>
  </w:style>
  <w:style w:type="paragraph" w:styleId="35">
    <w:name w:val="List Continue 2"/>
    <w:basedOn w:val="1"/>
    <w:unhideWhenUsed/>
    <w:uiPriority w:val="99"/>
    <w:pPr>
      <w:spacing w:after="120"/>
      <w:ind w:left="720"/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7"/>
    <w:uiPriority w:val="99"/>
  </w:style>
  <w:style w:type="character" w:customStyle="1" w:styleId="136">
    <w:name w:val="Footer Char"/>
    <w:basedOn w:val="11"/>
    <w:link w:val="32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2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30"/>
    <w:qFormat/>
    <w:uiPriority w:val="99"/>
  </w:style>
  <w:style w:type="character" w:customStyle="1" w:styleId="145">
    <w:name w:val="Body Text 2 Char"/>
    <w:basedOn w:val="11"/>
    <w:link w:val="21"/>
    <w:qFormat/>
    <w:uiPriority w:val="99"/>
  </w:style>
  <w:style w:type="character" w:customStyle="1" w:styleId="146">
    <w:name w:val="Body Text 3 Char"/>
    <w:basedOn w:val="11"/>
    <w:link w:val="31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20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371</Characters>
  <Lines>0</Lines>
  <Paragraphs>0</Paragraphs>
  <TotalTime>2</TotalTime>
  <ScaleCrop>false</ScaleCrop>
  <LinksUpToDate>false</LinksUpToDate>
  <CharactersWithSpaces>528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wps_ap_test_251126_0119</cp:lastModifiedBy>
  <dcterms:modified xsi:type="dcterms:W3CDTF">2026-04-07T03:21:29Z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3076-12.2.0.23196</vt:lpwstr>
  </property>
  <property fmtid="{D5CDD505-2E9C-101B-9397-08002B2CF9AE}" pid="3" name="ICV">
    <vt:lpwstr>128C00FF846B46C6AF571EF34E543976_12</vt:lpwstr>
  </property>
</Properties>
</file>