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BA51FE">
      <w:pPr>
        <w:jc w:val="right"/>
      </w:pPr>
      <w:r>
        <w:t>Декану факультету __________________________</w:t>
      </w:r>
    </w:p>
    <w:p w14:paraId="6335D130">
      <w:pPr>
        <w:jc w:val="right"/>
      </w:pPr>
      <w:r>
        <w:t>(назва факультету)</w:t>
      </w:r>
    </w:p>
    <w:p w14:paraId="16A45710">
      <w:pPr>
        <w:jc w:val="right"/>
      </w:pPr>
    </w:p>
    <w:p w14:paraId="67D678D5">
      <w:pPr>
        <w:jc w:val="right"/>
      </w:pPr>
      <w:r>
        <w:t>_______________________________</w:t>
      </w:r>
    </w:p>
    <w:p w14:paraId="4ADCF4D3">
      <w:pPr>
        <w:jc w:val="right"/>
      </w:pPr>
      <w:r>
        <w:t>(ПІБ декана)</w:t>
      </w:r>
    </w:p>
    <w:p w14:paraId="614CC569">
      <w:pPr>
        <w:jc w:val="right"/>
      </w:pPr>
    </w:p>
    <w:p w14:paraId="5DCAA506">
      <w:pPr>
        <w:jc w:val="right"/>
      </w:pPr>
      <w:r>
        <w:t>від студента(ки) _____ курсу</w:t>
      </w:r>
    </w:p>
    <w:p w14:paraId="736EC81F">
      <w:pPr>
        <w:jc w:val="right"/>
      </w:pPr>
      <w:r>
        <w:t>групи __________</w:t>
      </w:r>
    </w:p>
    <w:p w14:paraId="11D62FC2">
      <w:pPr>
        <w:jc w:val="right"/>
      </w:pPr>
    </w:p>
    <w:p w14:paraId="37AAC5D5">
      <w:pPr>
        <w:jc w:val="right"/>
      </w:pPr>
      <w:r>
        <w:t>________________________________</w:t>
      </w:r>
    </w:p>
    <w:p w14:paraId="23D919CD">
      <w:pPr>
        <w:jc w:val="right"/>
      </w:pPr>
      <w:r>
        <w:t>(ПІБ студента у родовому відмінку)</w:t>
      </w:r>
    </w:p>
    <w:p w14:paraId="5D743DC8"/>
    <w:p w14:paraId="16A5E708">
      <w:pPr>
        <w:jc w:val="center"/>
        <w:rPr>
          <w:b/>
          <w:bCs/>
        </w:rPr>
      </w:pPr>
      <w:r>
        <w:rPr>
          <w:b/>
          <w:bCs/>
        </w:rPr>
        <w:t>ЗАЯВА</w:t>
      </w:r>
    </w:p>
    <w:p w14:paraId="035F6B9C">
      <w:pPr>
        <w:jc w:val="both"/>
      </w:pPr>
    </w:p>
    <w:p w14:paraId="7153FDA7">
      <w:pPr>
        <w:jc w:val="both"/>
      </w:pPr>
      <w:r>
        <w:t>Прошу дозволити мені бути відсутнім на заняттях</w:t>
      </w:r>
      <w:r>
        <w:rPr>
          <w:rFonts w:hint="eastAsia" w:eastAsia="宋体"/>
          <w:lang w:val="en-US" w:eastAsia="zh-CN"/>
        </w:rPr>
        <w:t xml:space="preserve"> </w:t>
      </w:r>
      <w:r>
        <w:t xml:space="preserve">з </w:t>
      </w:r>
      <w:r>
        <w:rPr>
          <w:lang w:val="uk-UA"/>
        </w:rPr>
        <w:t>«</w:t>
      </w:r>
      <w:r>
        <w:t>__</w:t>
      </w:r>
      <w:r>
        <w:rPr>
          <w:lang w:val="uk-UA"/>
        </w:rPr>
        <w:t>»</w:t>
      </w:r>
      <w:r>
        <w:t xml:space="preserve"> __________ 20__ р.</w:t>
      </w:r>
      <w:r>
        <w:rPr>
          <w:rFonts w:hint="eastAsia" w:eastAsia="宋体"/>
          <w:lang w:val="en-US" w:eastAsia="zh-CN"/>
        </w:rPr>
        <w:t xml:space="preserve"> </w:t>
      </w:r>
      <w:r>
        <w:t xml:space="preserve">по </w:t>
      </w:r>
      <w:r>
        <w:rPr>
          <w:lang w:val="uk-UA"/>
        </w:rPr>
        <w:t>«</w:t>
      </w:r>
      <w:r>
        <w:t>__</w:t>
      </w:r>
      <w:r>
        <w:rPr>
          <w:lang w:val="uk-UA"/>
        </w:rPr>
        <w:t>»</w:t>
      </w:r>
      <w:r>
        <w:t xml:space="preserve"> __________ 20__ р.</w:t>
      </w:r>
    </w:p>
    <w:p w14:paraId="60EDE829">
      <w:pPr>
        <w:jc w:val="both"/>
      </w:pPr>
      <w:r>
        <w:t>Причина: ______________________________________</w:t>
      </w:r>
    </w:p>
    <w:p w14:paraId="1A1052B5">
      <w:pPr>
        <w:jc w:val="both"/>
      </w:pPr>
    </w:p>
    <w:p w14:paraId="5DFB14E9">
      <w:pPr>
        <w:jc w:val="both"/>
      </w:pPr>
      <w:r>
        <w:t xml:space="preserve">До занять зобов'язуюсь повернутися </w:t>
      </w:r>
      <w:r>
        <w:rPr>
          <w:lang w:val="uk-UA"/>
        </w:rPr>
        <w:t>«</w:t>
      </w:r>
      <w:r>
        <w:t>__</w:t>
      </w:r>
      <w:r>
        <w:rPr>
          <w:lang w:val="uk-UA"/>
        </w:rPr>
        <w:t>»</w:t>
      </w:r>
      <w:r>
        <w:t xml:space="preserve"> __________ 20__ р.</w:t>
      </w:r>
    </w:p>
    <w:p w14:paraId="0779F3E7">
      <w:pPr>
        <w:jc w:val="both"/>
      </w:pPr>
    </w:p>
    <w:p w14:paraId="54CBA5C7">
      <w:pPr>
        <w:ind w:left="660" w:hanging="660" w:hangingChars="300"/>
        <w:jc w:val="both"/>
      </w:pPr>
      <w:r>
        <w:rPr>
          <w:lang w:val="uk-UA"/>
        </w:rPr>
        <w:t>«</w:t>
      </w:r>
      <w:r>
        <w:t>__</w:t>
      </w:r>
      <w:r>
        <w:rPr>
          <w:lang w:val="uk-UA"/>
        </w:rPr>
        <w:t>»</w:t>
      </w:r>
      <w:r>
        <w:t xml:space="preserve"> __________20__ р.               </w:t>
      </w:r>
      <w:r>
        <w:rPr>
          <w:rFonts w:hint="eastAsia" w:eastAsia="宋体"/>
          <w:lang w:val="en-US" w:eastAsia="zh-CN"/>
        </w:rPr>
        <w:t xml:space="preserve">                                                                                                   </w:t>
      </w:r>
      <w:r>
        <w:t>_______________</w:t>
      </w:r>
    </w:p>
    <w:p w14:paraId="05636BFA">
      <w:pPr>
        <w:jc w:val="both"/>
      </w:pPr>
      <w:r>
        <w:t xml:space="preserve">                                         </w:t>
      </w:r>
      <w:r>
        <w:rPr>
          <w:rFonts w:hint="eastAsia" w:eastAsia="宋体"/>
          <w:lang w:val="en-US" w:eastAsia="zh-CN"/>
        </w:rPr>
        <w:t xml:space="preserve">                                                                                                                    </w:t>
      </w:r>
      <w:r>
        <w:t>(підпис)</w:t>
      </w:r>
    </w:p>
    <w:p w14:paraId="2FE11243">
      <w:pPr>
        <w:jc w:val="both"/>
      </w:pPr>
    </w:p>
    <w:p w14:paraId="43EC4B89">
      <w:pPr>
        <w:jc w:val="both"/>
      </w:pPr>
    </w:p>
    <w:p w14:paraId="64E6ABBD">
      <w:pPr>
        <w:jc w:val="both"/>
      </w:pPr>
    </w:p>
    <w:p w14:paraId="5BEEF7AB">
      <w:pPr>
        <w:jc w:val="both"/>
      </w:pPr>
      <w:bookmarkStart w:id="0" w:name="_GoBack"/>
      <w:bookmarkEnd w:id="0"/>
    </w:p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PMingLiU">
    <w:altName w:val="PMingLiU-ExtB"/>
    <w:panose1 w:val="02020500000000000000"/>
    <w:charset w:val="88"/>
    <w:family w:val="roman"/>
    <w:pitch w:val="default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細明體">
    <w:altName w:val="PMingLiU-ExtB"/>
    <w:panose1 w:val="02020509000000000000"/>
    <w:charset w:val="88"/>
    <w:family w:val="modern"/>
    <w:pitch w:val="default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PMingLiU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16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26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5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9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25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04880"/>
    <w:rsid w:val="00AA1D8D"/>
    <w:rsid w:val="00B47730"/>
    <w:rsid w:val="00CB0664"/>
    <w:rsid w:val="00FC693F"/>
    <w:rsid w:val="0309038A"/>
    <w:rsid w:val="09AC5575"/>
    <w:rsid w:val="142E3B2B"/>
    <w:rsid w:val="1C2E454B"/>
    <w:rsid w:val="1DC47E64"/>
    <w:rsid w:val="225B7206"/>
    <w:rsid w:val="2BB66FC6"/>
    <w:rsid w:val="2D303451"/>
    <w:rsid w:val="2EEA1087"/>
    <w:rsid w:val="346D1E47"/>
    <w:rsid w:val="5A5F26D4"/>
    <w:rsid w:val="5DF50FB6"/>
    <w:rsid w:val="5F91425A"/>
    <w:rsid w:val="7A446928"/>
    <w:rsid w:val="7B185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3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4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5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7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8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9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0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Emphasis"/>
    <w:basedOn w:val="11"/>
    <w:qFormat/>
    <w:uiPriority w:val="20"/>
    <w:rPr>
      <w:i/>
      <w:iCs/>
    </w:rPr>
  </w:style>
  <w:style w:type="character" w:styleId="14">
    <w:name w:val="Strong"/>
    <w:basedOn w:val="11"/>
    <w:qFormat/>
    <w:uiPriority w:val="22"/>
    <w:rPr>
      <w:b/>
      <w:bCs/>
    </w:rPr>
  </w:style>
  <w:style w:type="paragraph" w:styleId="15">
    <w:name w:val="List Bullet 3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6">
    <w:name w:val="List Number 3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7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18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19">
    <w:name w:val="List Number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20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21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24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5">
    <w:name w:val="List Bullet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6">
    <w:name w:val="List Number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7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8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paragraph" w:styleId="29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30">
    <w:name w:val="Body Text"/>
    <w:basedOn w:val="1"/>
    <w:link w:val="144"/>
    <w:unhideWhenUsed/>
    <w:qFormat/>
    <w:uiPriority w:val="99"/>
    <w:pPr>
      <w:spacing w:after="120"/>
    </w:pPr>
  </w:style>
  <w:style w:type="paragraph" w:styleId="31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32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33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4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35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table" w:styleId="36">
    <w:name w:val="Table Grid"/>
    <w:basedOn w:val="1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7">
    <w:name w:val="Light Shading"/>
    <w:basedOn w:val="1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8">
    <w:name w:val="Light Shading Accent 1"/>
    <w:basedOn w:val="1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9">
    <w:name w:val="Light Shading Accent 2"/>
    <w:basedOn w:val="1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40">
    <w:name w:val="Light Shading Accent 3"/>
    <w:basedOn w:val="1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1">
    <w:name w:val="Light Shading Accent 4"/>
    <w:basedOn w:val="1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42">
    <w:name w:val="Light Shading Accent 5"/>
    <w:basedOn w:val="1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3">
    <w:name w:val="Light Shading Accent 6"/>
    <w:basedOn w:val="1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4">
    <w:name w:val="Light List"/>
    <w:basedOn w:val="1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5">
    <w:name w:val="Light List Accent 1"/>
    <w:basedOn w:val="1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6">
    <w:name w:val="Light List Accent 2"/>
    <w:basedOn w:val="1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7">
    <w:name w:val="Light List Accent 3"/>
    <w:basedOn w:val="1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8">
    <w:name w:val="Light List Accent 4"/>
    <w:basedOn w:val="1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9">
    <w:name w:val="Light List Accent 5"/>
    <w:basedOn w:val="1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50">
    <w:name w:val="Light List Accent 6"/>
    <w:basedOn w:val="1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51">
    <w:name w:val="Light Grid"/>
    <w:basedOn w:val="1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52">
    <w:name w:val="Light Grid Accent 1"/>
    <w:basedOn w:val="1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3">
    <w:name w:val="Light Grid Accent 2"/>
    <w:basedOn w:val="1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4">
    <w:name w:val="Light Grid Accent 3"/>
    <w:basedOn w:val="1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5">
    <w:name w:val="Light Grid Accent 4"/>
    <w:basedOn w:val="1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6">
    <w:name w:val="Light Grid Accent 5"/>
    <w:basedOn w:val="1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7">
    <w:name w:val="Light Grid Accent 6"/>
    <w:basedOn w:val="1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8">
    <w:name w:val="Medium Shading 1"/>
    <w:basedOn w:val="1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1"/>
    <w:basedOn w:val="1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2"/>
    <w:basedOn w:val="1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3"/>
    <w:basedOn w:val="1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1 Accent 4"/>
    <w:basedOn w:val="1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3">
    <w:name w:val="Medium Shading 1 Accent 5"/>
    <w:basedOn w:val="1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4">
    <w:name w:val="Medium Shading 1 Accent 6"/>
    <w:basedOn w:val="1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5">
    <w:name w:val="Medium Shading 2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1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2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3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Shading 2 Accent 4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0">
    <w:name w:val="Medium Shading 2 Accent 5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1">
    <w:name w:val="Medium Shading 2 Accent 6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2">
    <w:name w:val="Medium List 1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3">
    <w:name w:val="Medium List 1 Accent 1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4">
    <w:name w:val="Medium List 1 Accent 2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5">
    <w:name w:val="Medium List 1 Accent 3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6">
    <w:name w:val="Medium List 1 Accent 4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7">
    <w:name w:val="Medium List 1 Accent 5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8">
    <w:name w:val="Medium List 1 Accent 6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9">
    <w:name w:val="Medium List 2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1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2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3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List 2 Accent 4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4">
    <w:name w:val="Medium List 2 Accent 5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5">
    <w:name w:val="Medium List 2 Accent 6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6">
    <w:name w:val="Medium Grid 1"/>
    <w:basedOn w:val="1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7">
    <w:name w:val="Medium Grid 1 Accent 1"/>
    <w:basedOn w:val="1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8">
    <w:name w:val="Medium Grid 1 Accent 2"/>
    <w:basedOn w:val="1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9">
    <w:name w:val="Medium Grid 1 Accent 3"/>
    <w:basedOn w:val="1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90">
    <w:name w:val="Medium Grid 1 Accent 4"/>
    <w:basedOn w:val="1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91">
    <w:name w:val="Medium Grid 1 Accent 5"/>
    <w:basedOn w:val="1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92">
    <w:name w:val="Medium Grid 1 Accent 6"/>
    <w:basedOn w:val="1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3">
    <w:name w:val="Medium Grid 2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1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2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3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4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8">
    <w:name w:val="Medium Grid 2 Accent 5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9">
    <w:name w:val="Medium Grid 2 Accent 6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101">
    <w:name w:val="Medium Grid 3 Accent 1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02">
    <w:name w:val="Medium Grid 3 Accent 2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7">
    <w:name w:val="Dark List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8">
    <w:name w:val="Dark List Accent 1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9">
    <w:name w:val="Dark List Accent 2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10">
    <w:name w:val="Dark List Accent 3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1">
    <w:name w:val="Dark List Accent 4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2">
    <w:name w:val="Dark List Accent 5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3">
    <w:name w:val="Dark List Accent 6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4">
    <w:name w:val="Colorful Shading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5">
    <w:name w:val="Colorful Shading Accent 1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2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3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8">
    <w:name w:val="Colorful Shading Accent 4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9">
    <w:name w:val="Colorful Shading Accent 5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0">
    <w:name w:val="Colorful Shading Accent 6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1">
    <w:name w:val="Colorful List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22">
    <w:name w:val="Colorful List Accent 1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3">
    <w:name w:val="Colorful List Accent 2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4">
    <w:name w:val="Colorful List Accent 3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5">
    <w:name w:val="Colorful List Accent 4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6">
    <w:name w:val="Colorful List Accent 5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7">
    <w:name w:val="Colorful List Accent 6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8">
    <w:name w:val="Colorful Grid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9">
    <w:name w:val="Colorful Grid Accent 1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30">
    <w:name w:val="Colorful Grid Accent 2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1">
    <w:name w:val="Colorful Grid Accent 3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32">
    <w:name w:val="Colorful Grid Accent 4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3">
    <w:name w:val="Colorful Grid Accent 5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4">
    <w:name w:val="Colorful Grid Accent 6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135">
    <w:name w:val="Header Char"/>
    <w:basedOn w:val="11"/>
    <w:link w:val="17"/>
    <w:qFormat/>
    <w:uiPriority w:val="99"/>
  </w:style>
  <w:style w:type="character" w:customStyle="1" w:styleId="136">
    <w:name w:val="Footer Char"/>
    <w:basedOn w:val="11"/>
    <w:link w:val="32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1"/>
    <w:link w:val="2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1"/>
    <w:link w:val="3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1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1"/>
    <w:link w:val="28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1"/>
    <w:link w:val="27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1"/>
    <w:link w:val="30"/>
    <w:qFormat/>
    <w:uiPriority w:val="99"/>
  </w:style>
  <w:style w:type="character" w:customStyle="1" w:styleId="145">
    <w:name w:val="Body Text 2 Char"/>
    <w:basedOn w:val="11"/>
    <w:link w:val="21"/>
    <w:qFormat/>
    <w:uiPriority w:val="99"/>
  </w:style>
  <w:style w:type="character" w:customStyle="1" w:styleId="146">
    <w:name w:val="Body Text 3 Char"/>
    <w:basedOn w:val="11"/>
    <w:link w:val="31"/>
    <w:qFormat/>
    <w:uiPriority w:val="99"/>
    <w:rPr>
      <w:sz w:val="16"/>
      <w:szCs w:val="16"/>
    </w:rPr>
  </w:style>
  <w:style w:type="character" w:customStyle="1" w:styleId="147">
    <w:name w:val="Macro Text Char"/>
    <w:basedOn w:val="11"/>
    <w:link w:val="20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1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1"/>
    <w:link w:val="5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1"/>
    <w:link w:val="6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1"/>
    <w:link w:val="7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1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1"/>
    <w:link w:val="9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1"/>
    <w:link w:val="10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1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1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1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1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1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1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2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wps_ap_test_251126_0119</cp:lastModifiedBy>
  <dcterms:modified xsi:type="dcterms:W3CDTF">2026-04-07T03:31:23Z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3076-12.2.0.23196</vt:lpwstr>
  </property>
  <property fmtid="{D5CDD505-2E9C-101B-9397-08002B2CF9AE}" pid="3" name="ICV">
    <vt:lpwstr>5A90D75277274E4B8F204CB3CD6BB679_12</vt:lpwstr>
  </property>
</Properties>
</file>