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228C7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nil"/>
              <w:left w:val="nil"/>
              <w:bottom w:val="single" w:color="9C4D29" w:sz="4" w:space="0"/>
              <w:right w:val="nil"/>
            </w:tcBorders>
          </w:tcPr>
          <w:p w14:paraId="3BB0FB73">
            <w:pPr>
              <w:spacing w:before="160" w:after="0"/>
            </w:pPr>
          </w:p>
        </w:tc>
      </w:tr>
    </w:tbl>
    <w:p w14:paraId="6F86A2C2">
      <w:pPr>
        <w:spacing w:before="200" w:after="40"/>
        <w:jc w:val="center"/>
      </w:pPr>
      <w:r>
        <w:rPr>
          <w:rFonts w:ascii="Times New Roman" w:hAnsi="Times New Roman" w:eastAsia="Times New Roman" w:cs="Times New Roman"/>
          <w:i w:val="0"/>
          <w:color w:val="5C2F1F"/>
          <w:sz w:val="18"/>
        </w:rPr>
        <w:t>fax cover sheet</w:t>
      </w:r>
    </w:p>
    <w:p w14:paraId="0768196A">
      <w:pPr>
        <w:spacing w:before="0" w:after="80"/>
        <w:jc w:val="center"/>
      </w:pPr>
      <w:r>
        <w:rPr>
          <w:rFonts w:ascii="Times New Roman" w:hAnsi="Times New Roman" w:eastAsia="Times New Roman" w:cs="Times New Roman"/>
          <w:b/>
          <w:color w:val="9C4D29"/>
          <w:sz w:val="84"/>
        </w:rPr>
        <w:t>FAX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5B104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nil"/>
              <w:left w:val="nil"/>
              <w:bottom w:val="single" w:color="9C4D29" w:sz="4" w:space="0"/>
              <w:right w:val="nil"/>
            </w:tcBorders>
          </w:tcPr>
          <w:p w14:paraId="6201EAC5">
            <w:pPr>
              <w:spacing w:before="80" w:after="0"/>
            </w:pPr>
          </w:p>
        </w:tc>
      </w:tr>
    </w:tbl>
    <w:p w14:paraId="2D9FA588">
      <w:pPr>
        <w:spacing w:before="28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70898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19AC320A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ATTENTION</w:t>
            </w:r>
          </w:p>
          <w:p w14:paraId="3D1823C1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4A0007A3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FROM</w:t>
            </w:r>
          </w:p>
          <w:p w14:paraId="7395C9B0">
            <w:pPr>
              <w:spacing w:before="0" w:after="160" w:line="360" w:lineRule="auto"/>
            </w:pPr>
          </w:p>
        </w:tc>
      </w:tr>
      <w:tr w14:paraId="5469D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4EAF624E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SEND FAX</w:t>
            </w:r>
          </w:p>
          <w:p w14:paraId="3254063A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30F0D5DA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PAGES</w:t>
            </w:r>
          </w:p>
          <w:p w14:paraId="0AE52E57">
            <w:pPr>
              <w:spacing w:before="0" w:after="160" w:line="360" w:lineRule="auto"/>
            </w:pPr>
          </w:p>
        </w:tc>
      </w:tr>
      <w:tr w14:paraId="6BC8E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5EE48D05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RETURN FAX</w:t>
            </w:r>
          </w:p>
          <w:p w14:paraId="2C3FC13F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3869B821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DATE</w:t>
            </w:r>
          </w:p>
          <w:p w14:paraId="3387A502">
            <w:pPr>
              <w:spacing w:before="0" w:after="160" w:line="360" w:lineRule="auto"/>
            </w:pPr>
          </w:p>
        </w:tc>
      </w:tr>
      <w:tr w14:paraId="748BD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2AA71E70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RE</w:t>
            </w:r>
          </w:p>
          <w:p w14:paraId="190C7B93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1115733A">
            <w:pPr>
              <w:spacing w:before="160" w:after="40"/>
            </w:pPr>
            <w:r>
              <w:rPr>
                <w:rFonts w:ascii="Times New Roman" w:hAnsi="Times New Roman" w:eastAsia="Times New Roman" w:cs="Times New Roman"/>
                <w:b/>
                <w:color w:val="5C2F1F"/>
                <w:spacing w:val="20"/>
                <w:sz w:val="17"/>
              </w:rPr>
              <w:t>CC</w:t>
            </w:r>
          </w:p>
          <w:p w14:paraId="19966A85">
            <w:pPr>
              <w:spacing w:before="0" w:after="160" w:line="360" w:lineRule="auto"/>
            </w:pPr>
          </w:p>
        </w:tc>
      </w:tr>
    </w:tbl>
    <w:p w14:paraId="0F3F7F9C">
      <w:pPr>
        <w:spacing w:before="16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114"/>
      </w:tblGrid>
      <w:tr w14:paraId="49217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7E40ED70">
            <w:pPr>
              <w:spacing w:before="80" w:after="80"/>
            </w:pPr>
            <w:r>
              <w:rPr>
                <w:rFonts w:ascii="Times New Roman" w:hAnsi="Times New Roman" w:eastAsia="Times New Roman" w:cs="Times New Roman"/>
                <w:color w:val="9C4D29"/>
                <w:sz w:val="21"/>
              </w:rPr>
              <w:t>☐  Urgent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26293D4">
            <w:pPr>
              <w:spacing w:before="80" w:after="80"/>
            </w:pPr>
            <w:r>
              <w:rPr>
                <w:rFonts w:ascii="Times New Roman" w:hAnsi="Times New Roman" w:eastAsia="Times New Roman" w:cs="Times New Roman"/>
                <w:color w:val="9C4D29"/>
                <w:sz w:val="21"/>
              </w:rPr>
              <w:t>☐  For Review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27F16FE">
            <w:pPr>
              <w:spacing w:before="80" w:after="80"/>
            </w:pPr>
            <w:r>
              <w:rPr>
                <w:rFonts w:ascii="Times New Roman" w:hAnsi="Times New Roman" w:eastAsia="Times New Roman" w:cs="Times New Roman"/>
                <w:color w:val="9C4D29"/>
                <w:sz w:val="21"/>
              </w:rPr>
              <w:t>☐  Please Comment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19A5587F">
            <w:pPr>
              <w:spacing w:before="80" w:after="80"/>
            </w:pPr>
            <w:r>
              <w:rPr>
                <w:rFonts w:ascii="Times New Roman" w:hAnsi="Times New Roman" w:eastAsia="Times New Roman" w:cs="Times New Roman"/>
                <w:color w:val="9C4D29"/>
                <w:sz w:val="21"/>
              </w:rPr>
              <w:t>☐  Please Reply</w:t>
            </w:r>
          </w:p>
        </w:tc>
      </w:tr>
      <w:tr w14:paraId="17ACD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5"/>
            <w:tcBorders>
              <w:top w:val="nil"/>
              <w:left w:val="nil"/>
              <w:bottom w:val="single" w:color="D4BFAA" w:sz="4" w:space="0"/>
              <w:right w:val="nil"/>
            </w:tcBorders>
          </w:tcPr>
          <w:p w14:paraId="01160359">
            <w:pPr>
              <w:spacing w:before="40" w:after="0"/>
            </w:pPr>
          </w:p>
        </w:tc>
      </w:tr>
    </w:tbl>
    <w:p w14:paraId="3C7FB04E">
      <w:pPr>
        <w:spacing w:before="240" w:after="80"/>
      </w:pPr>
      <w:r>
        <w:rPr>
          <w:rFonts w:ascii="Times New Roman" w:hAnsi="Times New Roman" w:eastAsia="Times New Roman" w:cs="Times New Roman"/>
          <w:b/>
          <w:color w:val="5C2F1F"/>
          <w:spacing w:val="20"/>
          <w:sz w:val="19"/>
        </w:rPr>
        <w:t>COMMENTS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6331F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single" w:color="D4BFAA" w:sz="4" w:space="0"/>
              <w:left w:val="single" w:color="D4BFAA" w:sz="4" w:space="0"/>
              <w:bottom w:val="single" w:color="D4BFAA" w:sz="4" w:space="0"/>
              <w:right w:val="single" w:color="D4BFAA" w:sz="4" w:space="0"/>
            </w:tcBorders>
          </w:tcPr>
          <w:p w14:paraId="4B2FA601">
            <w:pPr>
              <w:spacing w:before="0" w:after="0" w:line="360" w:lineRule="auto"/>
            </w:pPr>
          </w:p>
          <w:p w14:paraId="71B08285">
            <w:pPr>
              <w:spacing w:before="0" w:after="0" w:line="360" w:lineRule="auto"/>
            </w:pPr>
          </w:p>
          <w:p w14:paraId="42635778">
            <w:pPr>
              <w:spacing w:before="0" w:after="0" w:line="360" w:lineRule="auto"/>
            </w:pPr>
          </w:p>
          <w:p w14:paraId="62FAA361">
            <w:pPr>
              <w:spacing w:before="0" w:after="0" w:line="360" w:lineRule="auto"/>
            </w:pPr>
          </w:p>
          <w:p w14:paraId="22F47ECF">
            <w:pPr>
              <w:spacing w:before="0" w:after="0" w:line="360" w:lineRule="auto"/>
            </w:pPr>
          </w:p>
          <w:p w14:paraId="5CCA144D">
            <w:pPr>
              <w:spacing w:before="0" w:after="0" w:line="360" w:lineRule="auto"/>
            </w:pPr>
          </w:p>
          <w:p w14:paraId="27BFDADD">
            <w:pPr>
              <w:spacing w:before="0" w:after="0" w:line="360" w:lineRule="auto"/>
            </w:pPr>
          </w:p>
          <w:p w14:paraId="05FEB31C">
            <w:pPr>
              <w:spacing w:before="0" w:after="0" w:line="360" w:lineRule="auto"/>
            </w:pPr>
          </w:p>
          <w:p w14:paraId="4C79F59A">
            <w:pPr>
              <w:spacing w:before="0" w:after="0" w:line="360" w:lineRule="auto"/>
            </w:pPr>
          </w:p>
          <w:p w14:paraId="65AD0980">
            <w:pPr>
              <w:spacing w:before="0" w:after="0" w:line="360" w:lineRule="auto"/>
            </w:pPr>
          </w:p>
          <w:p w14:paraId="25233D2E">
            <w:pPr>
              <w:spacing w:before="0" w:after="0" w:line="360" w:lineRule="auto"/>
            </w:pPr>
          </w:p>
          <w:p w14:paraId="0B6D3068">
            <w:pPr>
              <w:spacing w:before="0" w:after="0" w:line="360" w:lineRule="auto"/>
            </w:pPr>
          </w:p>
          <w:p w14:paraId="09D9A3C1">
            <w:pPr>
              <w:spacing w:before="0" w:after="0" w:line="360" w:lineRule="auto"/>
            </w:pPr>
          </w:p>
          <w:p w14:paraId="15DA3F09">
            <w:pPr>
              <w:spacing w:before="0" w:after="0" w:line="360" w:lineRule="auto"/>
            </w:pPr>
          </w:p>
        </w:tc>
      </w:tr>
    </w:tbl>
    <w:p w14:paraId="43EFC279">
      <w:pPr>
        <w:spacing w:before="200" w:after="0"/>
      </w:pPr>
      <w:r>
        <w:rPr>
          <w:rFonts w:ascii="Times New Roman" w:hAnsi="Times New Roman" w:eastAsia="Times New Roman" w:cs="Times New Roman"/>
          <w:i/>
          <w:color w:val="5C2F1F"/>
          <w:sz w:val="16"/>
        </w:rPr>
        <w:t>Confidential — for the named recipient only.</w:t>
      </w:r>
      <w:bookmarkStart w:id="0" w:name="_GoBack"/>
      <w:bookmarkEnd w:id="0"/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6393F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86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O\Desktop\33025-fax-cover-sheet-templates\03-sienna-fax-cover-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03-sienna-fax-cover-sheet.dotx</Template>
  <Pages>2</Pages>
  <Words>33</Words>
  <Characters>147</Characters>
  <Lines>0</Lines>
  <Paragraphs>0</Paragraphs>
  <TotalTime>0</TotalTime>
  <ScaleCrop>false</ScaleCrop>
  <LinksUpToDate>false</LinksUpToDate>
  <CharactersWithSpaces>168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2026-08-17T07:52:00Z</dcterms:created>
  <dc:creator>wps_ap_test_251126_0129</dc:creator>
  <dc:description>generated by python-docx</dc:description>
  <cp:lastModifiedBy>wps_ap_test_251126_0129</cp:lastModifiedBy>
  <dcterms:modified xsi:type="dcterms:W3CDTF">2026-08-17T07:52:45Z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A134FB955CED429FB2461A341F14E1EA_11</vt:lpwstr>
  </property>
  <property fmtid="{D5CDD505-2E9C-101B-9397-08002B2CF9AE}" pid="3" name="KSOProductBuildVer">
    <vt:lpwstr>1033-12.1.0.28032</vt:lpwstr>
  </property>
</Properties>
</file>