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"/>
        <w:gridCol w:w="6633"/>
        <w:gridCol w:w="2835"/>
      </w:tblGrid>
      <w:tr w14:paraId="2C0B9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57755B"/>
          </w:tcPr>
          <w:p w14:paraId="7E86F38A">
            <w:bookmarkStart w:id="0" w:name="_GoBack"/>
            <w:bookmarkEnd w:id="0"/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14:paraId="336CE5A0">
            <w:pPr>
              <w:spacing w:before="80" w:after="40"/>
            </w:pPr>
            <w:r>
              <w:rPr>
                <w:rFonts w:ascii="Arial" w:hAnsi="Arial" w:eastAsia="Arial" w:cs="Arial"/>
                <w:b/>
                <w:color w:val="57755B"/>
                <w:spacing w:val="80"/>
                <w:sz w:val="18"/>
              </w:rPr>
              <w:t>COVER SHEET</w:t>
            </w:r>
          </w:p>
          <w:p w14:paraId="773847FC">
            <w:pPr>
              <w:spacing w:before="40" w:after="40"/>
            </w:pPr>
            <w:r>
              <w:rPr>
                <w:rFonts w:ascii="Arial" w:hAnsi="Arial" w:eastAsia="Arial" w:cs="Arial"/>
                <w:b/>
                <w:color w:val="57755B"/>
                <w:sz w:val="72"/>
              </w:rPr>
              <w:t>FAX</w:t>
            </w:r>
          </w:p>
          <w:p w14:paraId="3BDDA1E4">
            <w:pPr>
              <w:spacing w:before="0" w:after="160"/>
            </w:pPr>
            <w:r>
              <w:rPr>
                <w:rFonts w:ascii="Arial" w:hAnsi="Arial" w:eastAsia="Arial" w:cs="Arial"/>
                <w:i/>
                <w:color w:val="4C6750"/>
                <w:sz w:val="19"/>
              </w:rPr>
              <w:t>for transmission via facsimile</w:t>
            </w:r>
          </w:p>
        </w:tc>
        <w:tc>
          <w:tcPr>
            <w:tcW w:w="2835" w:type="dxa"/>
            <w:tcBorders>
              <w:top w:val="single" w:color="C7D2C9" w:sz="4" w:space="0"/>
              <w:left w:val="single" w:color="C7D2C9" w:sz="4" w:space="0"/>
              <w:bottom w:val="single" w:color="C7D2C9" w:sz="4" w:space="0"/>
              <w:right w:val="single" w:color="C7D2C9" w:sz="4" w:space="0"/>
            </w:tcBorders>
            <w:vAlign w:val="center"/>
          </w:tcPr>
          <w:p w14:paraId="17F123CC">
            <w:pPr>
              <w:spacing w:before="360" w:after="360"/>
              <w:jc w:val="center"/>
            </w:pPr>
            <w:r>
              <w:rPr>
                <w:rFonts w:ascii="Arial" w:hAnsi="Arial" w:eastAsia="Arial" w:cs="Arial"/>
                <w:color w:val="4C6750"/>
                <w:spacing w:val="30"/>
                <w:sz w:val="16"/>
              </w:rPr>
              <w:t>YOUR LOGO HERE</w:t>
            </w:r>
          </w:p>
        </w:tc>
      </w:tr>
    </w:tbl>
    <w:p w14:paraId="082AF9CE">
      <w:pPr>
        <w:spacing w:before="280" w:after="0"/>
      </w:pP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2"/>
        <w:gridCol w:w="4762"/>
      </w:tblGrid>
      <w:tr w14:paraId="3FA14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C7D2C9" w:sz="4" w:space="0"/>
              <w:right w:val="nil"/>
            </w:tcBorders>
          </w:tcPr>
          <w:p w14:paraId="35AEC92C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6750"/>
                <w:spacing w:val="20"/>
                <w:sz w:val="17"/>
              </w:rPr>
              <w:t>ATTENTION</w:t>
            </w:r>
          </w:p>
          <w:p w14:paraId="4134543F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C7D2C9" w:sz="4" w:space="0"/>
              <w:right w:val="nil"/>
            </w:tcBorders>
          </w:tcPr>
          <w:p w14:paraId="57F6119A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6750"/>
                <w:spacing w:val="20"/>
                <w:sz w:val="17"/>
              </w:rPr>
              <w:t>FROM</w:t>
            </w:r>
          </w:p>
          <w:p w14:paraId="53DFD691">
            <w:pPr>
              <w:spacing w:before="0" w:after="160" w:line="360" w:lineRule="auto"/>
            </w:pPr>
          </w:p>
        </w:tc>
      </w:tr>
      <w:tr w14:paraId="557BB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C7D2C9" w:sz="4" w:space="0"/>
              <w:right w:val="nil"/>
            </w:tcBorders>
          </w:tcPr>
          <w:p w14:paraId="634B4074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6750"/>
                <w:spacing w:val="20"/>
                <w:sz w:val="17"/>
              </w:rPr>
              <w:t>SEND FAX</w:t>
            </w:r>
          </w:p>
          <w:p w14:paraId="64BED407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C7D2C9" w:sz="4" w:space="0"/>
              <w:right w:val="nil"/>
            </w:tcBorders>
          </w:tcPr>
          <w:p w14:paraId="1FE0C735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6750"/>
                <w:spacing w:val="20"/>
                <w:sz w:val="17"/>
              </w:rPr>
              <w:t>PAGES</w:t>
            </w:r>
          </w:p>
          <w:p w14:paraId="3C6DFEAE">
            <w:pPr>
              <w:spacing w:before="0" w:after="160" w:line="360" w:lineRule="auto"/>
            </w:pPr>
          </w:p>
        </w:tc>
      </w:tr>
      <w:tr w14:paraId="080C6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C7D2C9" w:sz="4" w:space="0"/>
              <w:right w:val="nil"/>
            </w:tcBorders>
          </w:tcPr>
          <w:p w14:paraId="3FFB08CF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6750"/>
                <w:spacing w:val="20"/>
                <w:sz w:val="17"/>
              </w:rPr>
              <w:t>RETURN FAX</w:t>
            </w:r>
          </w:p>
          <w:p w14:paraId="040F07F2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C7D2C9" w:sz="4" w:space="0"/>
              <w:right w:val="nil"/>
            </w:tcBorders>
          </w:tcPr>
          <w:p w14:paraId="2FA6DEE7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6750"/>
                <w:spacing w:val="20"/>
                <w:sz w:val="17"/>
              </w:rPr>
              <w:t>DATE</w:t>
            </w:r>
          </w:p>
          <w:p w14:paraId="17E49DEF">
            <w:pPr>
              <w:spacing w:before="0" w:after="160" w:line="360" w:lineRule="auto"/>
            </w:pPr>
          </w:p>
        </w:tc>
      </w:tr>
      <w:tr w14:paraId="2F283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C7D2C9" w:sz="4" w:space="0"/>
              <w:right w:val="nil"/>
            </w:tcBorders>
          </w:tcPr>
          <w:p w14:paraId="13B0454E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6750"/>
                <w:spacing w:val="20"/>
                <w:sz w:val="17"/>
              </w:rPr>
              <w:t>RE</w:t>
            </w:r>
          </w:p>
          <w:p w14:paraId="202DAFEC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C7D2C9" w:sz="4" w:space="0"/>
              <w:right w:val="nil"/>
            </w:tcBorders>
          </w:tcPr>
          <w:p w14:paraId="5A12D0C4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6750"/>
                <w:spacing w:val="20"/>
                <w:sz w:val="17"/>
              </w:rPr>
              <w:t>CC</w:t>
            </w:r>
          </w:p>
          <w:p w14:paraId="5037D462">
            <w:pPr>
              <w:spacing w:before="0" w:after="160" w:line="360" w:lineRule="auto"/>
            </w:pPr>
          </w:p>
        </w:tc>
      </w:tr>
    </w:tbl>
    <w:p w14:paraId="67B9EFFD">
      <w:pPr>
        <w:spacing w:before="160" w:after="0"/>
      </w:pP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2381"/>
        <w:gridCol w:w="2381"/>
        <w:gridCol w:w="2381"/>
        <w:gridCol w:w="114"/>
      </w:tblGrid>
      <w:tr w14:paraId="36AE8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47C4DD0D">
            <w:pPr>
              <w:spacing w:before="80" w:after="80"/>
            </w:pPr>
            <w:r>
              <w:rPr>
                <w:rFonts w:ascii="Arial" w:hAnsi="Arial" w:eastAsia="Arial" w:cs="Arial"/>
                <w:color w:val="57755B"/>
                <w:sz w:val="21"/>
              </w:rPr>
              <w:t>☐  Urgent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3A173AF0">
            <w:pPr>
              <w:spacing w:before="80" w:after="80"/>
            </w:pPr>
            <w:r>
              <w:rPr>
                <w:rFonts w:ascii="Arial" w:hAnsi="Arial" w:eastAsia="Arial" w:cs="Arial"/>
                <w:color w:val="57755B"/>
                <w:sz w:val="21"/>
              </w:rPr>
              <w:t>☐  For Review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6F7658E5">
            <w:pPr>
              <w:spacing w:before="80" w:after="80"/>
            </w:pPr>
            <w:r>
              <w:rPr>
                <w:rFonts w:ascii="Arial" w:hAnsi="Arial" w:eastAsia="Arial" w:cs="Arial"/>
                <w:color w:val="57755B"/>
                <w:sz w:val="21"/>
              </w:rPr>
              <w:t>☐  Please Comment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3DE0EAB8">
            <w:pPr>
              <w:spacing w:before="80" w:after="80"/>
            </w:pPr>
            <w:r>
              <w:rPr>
                <w:rFonts w:ascii="Arial" w:hAnsi="Arial" w:eastAsia="Arial" w:cs="Arial"/>
                <w:color w:val="57755B"/>
                <w:sz w:val="21"/>
              </w:rPr>
              <w:t>☐  Please Reply</w:t>
            </w:r>
          </w:p>
        </w:tc>
      </w:tr>
      <w:tr w14:paraId="3197E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  <w:gridSpan w:val="5"/>
            <w:tcBorders>
              <w:top w:val="nil"/>
              <w:left w:val="nil"/>
              <w:bottom w:val="single" w:color="C7D2C9" w:sz="4" w:space="0"/>
              <w:right w:val="nil"/>
            </w:tcBorders>
          </w:tcPr>
          <w:p w14:paraId="71A110DE">
            <w:pPr>
              <w:spacing w:before="40" w:after="0"/>
            </w:pPr>
          </w:p>
        </w:tc>
      </w:tr>
    </w:tbl>
    <w:p w14:paraId="2C13AA0E">
      <w:pPr>
        <w:spacing w:before="240" w:after="80"/>
      </w:pPr>
      <w:r>
        <w:rPr>
          <w:rFonts w:ascii="Arial" w:hAnsi="Arial" w:eastAsia="Arial" w:cs="Arial"/>
          <w:b/>
          <w:color w:val="4C6750"/>
          <w:spacing w:val="20"/>
          <w:sz w:val="19"/>
        </w:rPr>
        <w:t>COMMENTS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316F3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  <w:tcBorders>
              <w:top w:val="single" w:color="C7D2C9" w:sz="4" w:space="0"/>
              <w:left w:val="single" w:color="C7D2C9" w:sz="4" w:space="0"/>
              <w:bottom w:val="single" w:color="C7D2C9" w:sz="4" w:space="0"/>
              <w:right w:val="single" w:color="C7D2C9" w:sz="4" w:space="0"/>
            </w:tcBorders>
          </w:tcPr>
          <w:p w14:paraId="0F5B1093">
            <w:pPr>
              <w:spacing w:before="0" w:after="0" w:line="360" w:lineRule="auto"/>
            </w:pPr>
          </w:p>
          <w:p w14:paraId="072173C3">
            <w:pPr>
              <w:spacing w:before="0" w:after="0" w:line="360" w:lineRule="auto"/>
            </w:pPr>
          </w:p>
          <w:p w14:paraId="379FAA0A">
            <w:pPr>
              <w:spacing w:before="0" w:after="0" w:line="360" w:lineRule="auto"/>
            </w:pPr>
          </w:p>
          <w:p w14:paraId="4511269B">
            <w:pPr>
              <w:spacing w:before="0" w:after="0" w:line="360" w:lineRule="auto"/>
            </w:pPr>
          </w:p>
          <w:p w14:paraId="70B11527">
            <w:pPr>
              <w:spacing w:before="0" w:after="0" w:line="360" w:lineRule="auto"/>
            </w:pPr>
          </w:p>
          <w:p w14:paraId="3835CAFE">
            <w:pPr>
              <w:spacing w:before="0" w:after="0" w:line="360" w:lineRule="auto"/>
            </w:pPr>
          </w:p>
          <w:p w14:paraId="6D31DD82">
            <w:pPr>
              <w:spacing w:before="0" w:after="0" w:line="360" w:lineRule="auto"/>
            </w:pPr>
          </w:p>
          <w:p w14:paraId="112A08BE">
            <w:pPr>
              <w:spacing w:before="0" w:after="0" w:line="360" w:lineRule="auto"/>
            </w:pPr>
          </w:p>
          <w:p w14:paraId="0A90167E">
            <w:pPr>
              <w:spacing w:before="0" w:after="0" w:line="360" w:lineRule="auto"/>
            </w:pPr>
          </w:p>
          <w:p w14:paraId="34A3D84E">
            <w:pPr>
              <w:spacing w:before="0" w:after="0" w:line="360" w:lineRule="auto"/>
            </w:pPr>
          </w:p>
          <w:p w14:paraId="0E0031B8">
            <w:pPr>
              <w:spacing w:before="0" w:after="0" w:line="360" w:lineRule="auto"/>
            </w:pPr>
          </w:p>
          <w:p w14:paraId="01AA76E3">
            <w:pPr>
              <w:spacing w:before="0" w:after="0" w:line="360" w:lineRule="auto"/>
            </w:pPr>
          </w:p>
          <w:p w14:paraId="3FFDA300">
            <w:pPr>
              <w:spacing w:before="0" w:after="0" w:line="360" w:lineRule="auto"/>
            </w:pPr>
          </w:p>
          <w:p w14:paraId="409F25DC">
            <w:pPr>
              <w:spacing w:before="0" w:after="0" w:line="360" w:lineRule="auto"/>
            </w:pPr>
          </w:p>
        </w:tc>
      </w:tr>
    </w:tbl>
    <w:p w14:paraId="5849966D">
      <w:pPr>
        <w:spacing w:before="200" w:after="0"/>
      </w:pPr>
      <w:r>
        <w:rPr>
          <w:rFonts w:ascii="Arial" w:hAnsi="Arial" w:eastAsia="Arial" w:cs="Arial"/>
          <w:i/>
          <w:color w:val="4C6750"/>
          <w:sz w:val="16"/>
        </w:rPr>
        <w:t>Confidential — for the named recipient only.</w:t>
      </w:r>
    </w:p>
    <w:sectPr>
      <w:pgSz w:w="12240" w:h="15840"/>
      <w:pgMar w:top="864" w:right="864" w:bottom="864" w:left="86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attachedTemplate r:id="rId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54412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F55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O\Desktop\33025-fax-cover-sheet-templates\04-sage-fax-cover-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04-sage-fax-cover-sheet.dotx</Template>
  <Pages>1</Pages>
  <Words>39</Words>
  <Characters>183</Characters>
  <Lines>0</Lines>
  <Paragraphs>0</Paragraphs>
  <TotalTime>0</TotalTime>
  <ScaleCrop>false</ScaleCrop>
  <LinksUpToDate>false</LinksUpToDate>
  <CharactersWithSpaces>208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2026-08-17T08:02:00Z</dcterms:created>
  <dc:creator>wps_ap_test_251126_0129</dc:creator>
  <dc:description>generated by python-docx</dc:description>
  <cp:lastModifiedBy>wps_ap_test_251126_0129</cp:lastModifiedBy>
  <dcterms:modified xsi:type="dcterms:W3CDTF">2026-08-17T08:03:06Z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85D1D0355D19485EA3F1E1083922B142_11</vt:lpwstr>
  </property>
  <property fmtid="{D5CDD505-2E9C-101B-9397-08002B2CF9AE}" pid="3" name="KSOProductBuildVer">
    <vt:lpwstr>1033-12.1.0.28032</vt:lpwstr>
  </property>
</Properties>
</file>