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  <w:gridCol w:w="3402"/>
      </w:tblGrid>
      <w:tr w14:paraId="2EEAF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6" w:type="dxa"/>
            <w:tcBorders>
              <w:top w:val="single" w:color="4D6275" w:sz="4" w:space="0"/>
              <w:left w:val="single" w:color="4D6275" w:sz="4" w:space="0"/>
              <w:bottom w:val="single" w:color="4D6275" w:sz="4" w:space="0"/>
              <w:right w:val="single" w:color="4D6275" w:sz="4" w:space="0"/>
            </w:tcBorders>
          </w:tcPr>
          <w:p w14:paraId="60C65750">
            <w:pPr>
              <w:spacing w:before="80" w:after="0"/>
            </w:pPr>
            <w:bookmarkStart w:id="0" w:name="_GoBack"/>
            <w:bookmarkEnd w:id="0"/>
            <w:r>
              <w:rPr>
                <w:rFonts w:ascii="Arial" w:hAnsi="Arial" w:eastAsia="Arial" w:cs="Arial"/>
                <w:b/>
                <w:color w:val="4D6275"/>
                <w:sz w:val="52"/>
              </w:rPr>
              <w:t>FAX</w:t>
            </w:r>
          </w:p>
          <w:p w14:paraId="2A3292F3">
            <w:pPr>
              <w:spacing w:before="0" w:after="80"/>
            </w:pPr>
            <w:r>
              <w:rPr>
                <w:rFonts w:ascii="Arial" w:hAnsi="Arial" w:eastAsia="Arial" w:cs="Arial"/>
                <w:b/>
                <w:color w:val="4C5C6B"/>
                <w:spacing w:val="30"/>
                <w:sz w:val="16"/>
              </w:rPr>
              <w:t>TRANSMISSION COVER</w:t>
            </w:r>
          </w:p>
        </w:tc>
        <w:tc>
          <w:tcPr>
            <w:tcW w:w="3402" w:type="dxa"/>
            <w:tcBorders>
              <w:top w:val="single" w:color="4D6275" w:sz="4" w:space="0"/>
              <w:left w:val="single" w:color="4D6275" w:sz="4" w:space="0"/>
              <w:bottom w:val="single" w:color="4D6275" w:sz="4" w:space="0"/>
              <w:right w:val="single" w:color="4D6275" w:sz="4" w:space="0"/>
            </w:tcBorders>
          </w:tcPr>
          <w:p w14:paraId="339E1D63">
            <w:pPr>
              <w:spacing w:before="160" w:after="0"/>
              <w:jc w:val="right"/>
            </w:pPr>
            <w:r>
              <w:rPr>
                <w:rFonts w:ascii="Arial" w:hAnsi="Arial" w:eastAsia="Arial" w:cs="Arial"/>
                <w:b/>
                <w:color w:val="4D6275"/>
                <w:spacing w:val="20"/>
                <w:sz w:val="18"/>
              </w:rPr>
              <w:t>PAGE  ____  OF  ____</w:t>
            </w:r>
          </w:p>
          <w:p w14:paraId="508D7D7A">
            <w:pPr>
              <w:spacing w:before="0" w:after="80"/>
              <w:jc w:val="right"/>
            </w:pPr>
            <w:r>
              <w:rPr>
                <w:rFonts w:ascii="Arial" w:hAnsi="Arial" w:eastAsia="Arial" w:cs="Arial"/>
                <w:i/>
                <w:color w:val="4C5C6B"/>
                <w:sz w:val="16"/>
              </w:rPr>
              <w:t>SHEET 01 / 01</w:t>
            </w:r>
          </w:p>
        </w:tc>
      </w:tr>
    </w:tbl>
    <w:p w14:paraId="33A410EB">
      <w:pPr>
        <w:spacing w:before="28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4FD19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349C9549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5C6B"/>
                <w:spacing w:val="20"/>
                <w:sz w:val="17"/>
              </w:rPr>
              <w:t>ATTENTION</w:t>
            </w:r>
          </w:p>
          <w:p w14:paraId="1D13EF12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56287914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5C6B"/>
                <w:spacing w:val="20"/>
                <w:sz w:val="17"/>
              </w:rPr>
              <w:t>FROM</w:t>
            </w:r>
          </w:p>
          <w:p w14:paraId="73E07C52">
            <w:pPr>
              <w:spacing w:before="0" w:after="160" w:line="360" w:lineRule="auto"/>
            </w:pPr>
          </w:p>
        </w:tc>
      </w:tr>
      <w:tr w14:paraId="2567B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26A0A923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5C6B"/>
                <w:spacing w:val="20"/>
                <w:sz w:val="17"/>
              </w:rPr>
              <w:t>SEND FAX</w:t>
            </w:r>
          </w:p>
          <w:p w14:paraId="473B88C3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142B7283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5C6B"/>
                <w:spacing w:val="20"/>
                <w:sz w:val="17"/>
              </w:rPr>
              <w:t>PAGES</w:t>
            </w:r>
          </w:p>
          <w:p w14:paraId="516DDEEA">
            <w:pPr>
              <w:spacing w:before="0" w:after="160" w:line="360" w:lineRule="auto"/>
            </w:pPr>
          </w:p>
        </w:tc>
      </w:tr>
      <w:tr w14:paraId="18978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0DF705FF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5C6B"/>
                <w:spacing w:val="20"/>
                <w:sz w:val="17"/>
              </w:rPr>
              <w:t>RETURN FAX</w:t>
            </w:r>
          </w:p>
          <w:p w14:paraId="66CB38A6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7FD46871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5C6B"/>
                <w:spacing w:val="20"/>
                <w:sz w:val="17"/>
              </w:rPr>
              <w:t>DATE</w:t>
            </w:r>
          </w:p>
          <w:p w14:paraId="7F50F403">
            <w:pPr>
              <w:spacing w:before="0" w:after="160" w:line="360" w:lineRule="auto"/>
            </w:pPr>
          </w:p>
        </w:tc>
      </w:tr>
      <w:tr w14:paraId="41AB1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560D7007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5C6B"/>
                <w:spacing w:val="20"/>
                <w:sz w:val="17"/>
              </w:rPr>
              <w:t>RE</w:t>
            </w:r>
          </w:p>
          <w:p w14:paraId="211070E8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1B52B283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5C6B"/>
                <w:spacing w:val="20"/>
                <w:sz w:val="17"/>
              </w:rPr>
              <w:t>CC</w:t>
            </w:r>
          </w:p>
          <w:p w14:paraId="354DD248">
            <w:pPr>
              <w:spacing w:before="0" w:after="160" w:line="360" w:lineRule="auto"/>
            </w:pPr>
          </w:p>
        </w:tc>
      </w:tr>
    </w:tbl>
    <w:p w14:paraId="04D876B8">
      <w:pPr>
        <w:spacing w:before="16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81"/>
        <w:gridCol w:w="2381"/>
        <w:gridCol w:w="2381"/>
        <w:gridCol w:w="114"/>
      </w:tblGrid>
      <w:tr w14:paraId="6DF48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48F085B">
            <w:pPr>
              <w:spacing w:before="80" w:after="80"/>
            </w:pPr>
            <w:r>
              <w:rPr>
                <w:rFonts w:ascii="Arial" w:hAnsi="Arial" w:eastAsia="Arial" w:cs="Arial"/>
                <w:color w:val="4D6275"/>
                <w:sz w:val="21"/>
              </w:rPr>
              <w:t>☐  Urgent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15A9AF84">
            <w:pPr>
              <w:spacing w:before="80" w:after="80"/>
            </w:pPr>
            <w:r>
              <w:rPr>
                <w:rFonts w:ascii="Arial" w:hAnsi="Arial" w:eastAsia="Arial" w:cs="Arial"/>
                <w:color w:val="4D6275"/>
                <w:sz w:val="21"/>
              </w:rPr>
              <w:t>☐  For Review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69F69947">
            <w:pPr>
              <w:spacing w:before="80" w:after="80"/>
            </w:pPr>
            <w:r>
              <w:rPr>
                <w:rFonts w:ascii="Arial" w:hAnsi="Arial" w:eastAsia="Arial" w:cs="Arial"/>
                <w:color w:val="4D6275"/>
                <w:sz w:val="21"/>
              </w:rPr>
              <w:t>☐  Please Comment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40F87EA7">
            <w:pPr>
              <w:spacing w:before="80" w:after="80"/>
            </w:pPr>
            <w:r>
              <w:rPr>
                <w:rFonts w:ascii="Arial" w:hAnsi="Arial" w:eastAsia="Arial" w:cs="Arial"/>
                <w:color w:val="4D6275"/>
                <w:sz w:val="21"/>
              </w:rPr>
              <w:t>☐  Please Reply</w:t>
            </w:r>
          </w:p>
        </w:tc>
      </w:tr>
      <w:tr w14:paraId="29D0E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5"/>
            <w:tcBorders>
              <w:top w:val="nil"/>
              <w:left w:val="nil"/>
              <w:bottom w:val="single" w:color="BDC4CD" w:sz="4" w:space="0"/>
              <w:right w:val="nil"/>
            </w:tcBorders>
          </w:tcPr>
          <w:p w14:paraId="5F7DBD23">
            <w:pPr>
              <w:spacing w:before="40" w:after="0"/>
            </w:pPr>
          </w:p>
        </w:tc>
      </w:tr>
    </w:tbl>
    <w:p w14:paraId="172B9A64">
      <w:pPr>
        <w:spacing w:before="240" w:after="80"/>
      </w:pPr>
      <w:r>
        <w:rPr>
          <w:rFonts w:ascii="Arial" w:hAnsi="Arial" w:eastAsia="Arial" w:cs="Arial"/>
          <w:b/>
          <w:color w:val="4C5C6B"/>
          <w:spacing w:val="20"/>
          <w:sz w:val="19"/>
        </w:rPr>
        <w:t>COMMENTS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BF7F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single" w:color="BDC4CD" w:sz="4" w:space="0"/>
              <w:left w:val="single" w:color="BDC4CD" w:sz="4" w:space="0"/>
              <w:bottom w:val="single" w:color="BDC4CD" w:sz="4" w:space="0"/>
              <w:right w:val="single" w:color="BDC4CD" w:sz="4" w:space="0"/>
            </w:tcBorders>
          </w:tcPr>
          <w:p w14:paraId="3110AEA9">
            <w:pPr>
              <w:spacing w:before="0" w:after="0" w:line="360" w:lineRule="auto"/>
            </w:pPr>
          </w:p>
          <w:p w14:paraId="0C01C5C4">
            <w:pPr>
              <w:spacing w:before="0" w:after="0" w:line="360" w:lineRule="auto"/>
            </w:pPr>
          </w:p>
          <w:p w14:paraId="75F9DDFB">
            <w:pPr>
              <w:spacing w:before="0" w:after="0" w:line="360" w:lineRule="auto"/>
            </w:pPr>
          </w:p>
          <w:p w14:paraId="5CFEE721">
            <w:pPr>
              <w:spacing w:before="0" w:after="0" w:line="360" w:lineRule="auto"/>
            </w:pPr>
          </w:p>
          <w:p w14:paraId="3FA57D08">
            <w:pPr>
              <w:spacing w:before="0" w:after="0" w:line="360" w:lineRule="auto"/>
            </w:pPr>
          </w:p>
          <w:p w14:paraId="506065E2">
            <w:pPr>
              <w:spacing w:before="0" w:after="0" w:line="360" w:lineRule="auto"/>
            </w:pPr>
          </w:p>
          <w:p w14:paraId="512538BE">
            <w:pPr>
              <w:spacing w:before="0" w:after="0" w:line="360" w:lineRule="auto"/>
            </w:pPr>
          </w:p>
          <w:p w14:paraId="7C55D157">
            <w:pPr>
              <w:spacing w:before="0" w:after="0" w:line="360" w:lineRule="auto"/>
            </w:pPr>
          </w:p>
          <w:p w14:paraId="7DEA3FFF">
            <w:pPr>
              <w:spacing w:before="0" w:after="0" w:line="360" w:lineRule="auto"/>
            </w:pPr>
          </w:p>
          <w:p w14:paraId="378E9E0F">
            <w:pPr>
              <w:spacing w:before="0" w:after="0" w:line="360" w:lineRule="auto"/>
            </w:pPr>
          </w:p>
          <w:p w14:paraId="02EDB997">
            <w:pPr>
              <w:spacing w:before="0" w:after="0" w:line="360" w:lineRule="auto"/>
            </w:pPr>
          </w:p>
          <w:p w14:paraId="217EB27E">
            <w:pPr>
              <w:spacing w:before="0" w:after="0" w:line="360" w:lineRule="auto"/>
            </w:pPr>
          </w:p>
          <w:p w14:paraId="1E54FAF9">
            <w:pPr>
              <w:spacing w:before="0" w:after="0" w:line="360" w:lineRule="auto"/>
            </w:pPr>
          </w:p>
          <w:p w14:paraId="42488D15">
            <w:pPr>
              <w:spacing w:before="0" w:after="0" w:line="360" w:lineRule="auto"/>
            </w:pPr>
          </w:p>
        </w:tc>
      </w:tr>
    </w:tbl>
    <w:p w14:paraId="6E562D9D">
      <w:pPr>
        <w:spacing w:before="80" w:after="0"/>
      </w:pPr>
      <w:r>
        <w:rPr>
          <w:rFonts w:ascii="Arial" w:hAnsi="Arial" w:eastAsia="Arial" w:cs="Arial"/>
          <w:i/>
          <w:color w:val="4C5C6B"/>
          <w:sz w:val="16"/>
        </w:rPr>
        <w:t>Confidential — for the named recipient only.</w:t>
      </w:r>
    </w:p>
    <w:sectPr>
      <w:pgSz w:w="12240" w:h="15840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AE5FC2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AE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O\Desktop\33025-fax-cover-sheet-templates\07-slate-fax-cover-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07-slate-fax-cover-sheet.dotx</Template>
  <Pages>1</Pages>
  <Words>40</Words>
  <Characters>175</Characters>
  <Lines>0</Lines>
  <Paragraphs>0</Paragraphs>
  <TotalTime>0</TotalTime>
  <ScaleCrop>false</ScaleCrop>
  <LinksUpToDate>false</LinksUpToDate>
  <CharactersWithSpaces>204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2026-08-17T07:56:00Z</dcterms:created>
  <dc:creator>wps_ap_test_251126_0129</dc:creator>
  <dc:description>generated by python-docx</dc:description>
  <cp:lastModifiedBy>wps_ap_test_251126_0129</cp:lastModifiedBy>
  <dcterms:modified xsi:type="dcterms:W3CDTF">2026-08-17T07:56:24Z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9086CC551075406E8251EC428EA2667C_11</vt:lpwstr>
  </property>
  <property fmtid="{D5CDD505-2E9C-101B-9397-08002B2CF9AE}" pid="3" name="KSOProductBuildVer">
    <vt:lpwstr>1033-12.1.0.28032</vt:lpwstr>
  </property>
</Properties>
</file>