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8"/>
      </w:tblGrid>
      <w:tr w14:paraId="52E157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  <w:shd w:val="clear" w:color="auto" w:fill="111111"/>
          </w:tcPr>
          <w:p w14:paraId="14A710A5">
            <w:pPr>
              <w:spacing w:before="80" w:after="280"/>
            </w:pPr>
            <w:bookmarkStart w:id="0" w:name="_GoBack"/>
            <w:bookmarkEnd w:id="0"/>
            <w:r>
              <w:rPr>
                <w:rFonts w:ascii="Arial Black" w:hAnsi="Arial Black" w:eastAsia="Arial Black" w:cs="Arial Black"/>
                <w:b/>
                <w:color w:val="FFFFFF"/>
                <w:sz w:val="72"/>
              </w:rPr>
              <w:t>FAX</w:t>
            </w:r>
          </w:p>
        </w:tc>
      </w:tr>
    </w:tbl>
    <w:p w14:paraId="77C33631">
      <w:pPr>
        <w:spacing w:before="280" w:after="0"/>
      </w:pPr>
    </w:p>
    <w:tbl>
      <w:tblPr>
        <w:tblStyle w:val="12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62"/>
        <w:gridCol w:w="4762"/>
      </w:tblGrid>
      <w:tr w14:paraId="78E4A2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62" w:type="dxa"/>
            <w:tcBorders>
              <w:top w:val="nil"/>
              <w:left w:val="nil"/>
              <w:bottom w:val="single" w:color="C8C8C8" w:sz="4" w:space="0"/>
              <w:right w:val="nil"/>
            </w:tcBorders>
          </w:tcPr>
          <w:p w14:paraId="029B267A">
            <w:pPr>
              <w:spacing w:before="160" w:after="40"/>
            </w:pPr>
            <w:r>
              <w:rPr>
                <w:rFonts w:ascii="Arial" w:hAnsi="Arial" w:eastAsia="Arial" w:cs="Arial"/>
                <w:b/>
                <w:color w:val="666666"/>
                <w:spacing w:val="20"/>
                <w:sz w:val="17"/>
              </w:rPr>
              <w:t>ATTENTION</w:t>
            </w:r>
          </w:p>
          <w:p w14:paraId="0040B296">
            <w:pPr>
              <w:spacing w:before="0" w:after="160" w:line="360" w:lineRule="auto"/>
            </w:pPr>
          </w:p>
        </w:tc>
        <w:tc>
          <w:tcPr>
            <w:tcW w:w="4762" w:type="dxa"/>
            <w:tcBorders>
              <w:top w:val="nil"/>
              <w:left w:val="nil"/>
              <w:bottom w:val="single" w:color="C8C8C8" w:sz="4" w:space="0"/>
              <w:right w:val="nil"/>
            </w:tcBorders>
          </w:tcPr>
          <w:p w14:paraId="771258A2">
            <w:pPr>
              <w:spacing w:before="160" w:after="40"/>
            </w:pPr>
            <w:r>
              <w:rPr>
                <w:rFonts w:ascii="Arial" w:hAnsi="Arial" w:eastAsia="Arial" w:cs="Arial"/>
                <w:b/>
                <w:color w:val="666666"/>
                <w:spacing w:val="20"/>
                <w:sz w:val="17"/>
              </w:rPr>
              <w:t>FROM</w:t>
            </w:r>
          </w:p>
          <w:p w14:paraId="35C9EDA3">
            <w:pPr>
              <w:spacing w:before="0" w:after="160" w:line="360" w:lineRule="auto"/>
            </w:pPr>
          </w:p>
        </w:tc>
      </w:tr>
      <w:tr w14:paraId="6F52E3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62" w:type="dxa"/>
            <w:tcBorders>
              <w:top w:val="nil"/>
              <w:left w:val="nil"/>
              <w:bottom w:val="single" w:color="C8C8C8" w:sz="4" w:space="0"/>
              <w:right w:val="nil"/>
            </w:tcBorders>
          </w:tcPr>
          <w:p w14:paraId="58C18875">
            <w:pPr>
              <w:spacing w:before="160" w:after="40"/>
            </w:pPr>
            <w:r>
              <w:rPr>
                <w:rFonts w:ascii="Arial" w:hAnsi="Arial" w:eastAsia="Arial" w:cs="Arial"/>
                <w:b/>
                <w:color w:val="666666"/>
                <w:spacing w:val="20"/>
                <w:sz w:val="17"/>
              </w:rPr>
              <w:t>SEND FAX</w:t>
            </w:r>
          </w:p>
          <w:p w14:paraId="6A0241A9">
            <w:pPr>
              <w:spacing w:before="0" w:after="160" w:line="360" w:lineRule="auto"/>
            </w:pPr>
          </w:p>
        </w:tc>
        <w:tc>
          <w:tcPr>
            <w:tcW w:w="4762" w:type="dxa"/>
            <w:tcBorders>
              <w:top w:val="nil"/>
              <w:left w:val="nil"/>
              <w:bottom w:val="single" w:color="C8C8C8" w:sz="4" w:space="0"/>
              <w:right w:val="nil"/>
            </w:tcBorders>
          </w:tcPr>
          <w:p w14:paraId="63ED7949">
            <w:pPr>
              <w:spacing w:before="160" w:after="40"/>
            </w:pPr>
            <w:r>
              <w:rPr>
                <w:rFonts w:ascii="Arial" w:hAnsi="Arial" w:eastAsia="Arial" w:cs="Arial"/>
                <w:b/>
                <w:color w:val="666666"/>
                <w:spacing w:val="20"/>
                <w:sz w:val="17"/>
              </w:rPr>
              <w:t>PAGES</w:t>
            </w:r>
          </w:p>
          <w:p w14:paraId="5E9229CC">
            <w:pPr>
              <w:spacing w:before="0" w:after="160" w:line="360" w:lineRule="auto"/>
            </w:pPr>
          </w:p>
        </w:tc>
      </w:tr>
      <w:tr w14:paraId="7CF894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62" w:type="dxa"/>
            <w:tcBorders>
              <w:top w:val="nil"/>
              <w:left w:val="nil"/>
              <w:bottom w:val="single" w:color="C8C8C8" w:sz="4" w:space="0"/>
              <w:right w:val="nil"/>
            </w:tcBorders>
          </w:tcPr>
          <w:p w14:paraId="610C0468">
            <w:pPr>
              <w:spacing w:before="160" w:after="40"/>
            </w:pPr>
            <w:r>
              <w:rPr>
                <w:rFonts w:ascii="Arial" w:hAnsi="Arial" w:eastAsia="Arial" w:cs="Arial"/>
                <w:b/>
                <w:color w:val="666666"/>
                <w:spacing w:val="20"/>
                <w:sz w:val="17"/>
              </w:rPr>
              <w:t>RETURN FAX</w:t>
            </w:r>
          </w:p>
          <w:p w14:paraId="19672874">
            <w:pPr>
              <w:spacing w:before="0" w:after="160" w:line="360" w:lineRule="auto"/>
            </w:pPr>
          </w:p>
        </w:tc>
        <w:tc>
          <w:tcPr>
            <w:tcW w:w="4762" w:type="dxa"/>
            <w:tcBorders>
              <w:top w:val="nil"/>
              <w:left w:val="nil"/>
              <w:bottom w:val="single" w:color="C8C8C8" w:sz="4" w:space="0"/>
              <w:right w:val="nil"/>
            </w:tcBorders>
          </w:tcPr>
          <w:p w14:paraId="6403C3BF">
            <w:pPr>
              <w:spacing w:before="160" w:after="40"/>
            </w:pPr>
            <w:r>
              <w:rPr>
                <w:rFonts w:ascii="Arial" w:hAnsi="Arial" w:eastAsia="Arial" w:cs="Arial"/>
                <w:b/>
                <w:color w:val="666666"/>
                <w:spacing w:val="20"/>
                <w:sz w:val="17"/>
              </w:rPr>
              <w:t>DATE</w:t>
            </w:r>
          </w:p>
          <w:p w14:paraId="189B982E">
            <w:pPr>
              <w:spacing w:before="0" w:after="160" w:line="360" w:lineRule="auto"/>
            </w:pPr>
          </w:p>
        </w:tc>
      </w:tr>
      <w:tr w14:paraId="34B66A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62" w:type="dxa"/>
            <w:tcBorders>
              <w:top w:val="nil"/>
              <w:left w:val="nil"/>
              <w:bottom w:val="single" w:color="C8C8C8" w:sz="4" w:space="0"/>
              <w:right w:val="nil"/>
            </w:tcBorders>
          </w:tcPr>
          <w:p w14:paraId="3F013968">
            <w:pPr>
              <w:spacing w:before="160" w:after="40"/>
            </w:pPr>
            <w:r>
              <w:rPr>
                <w:rFonts w:ascii="Arial" w:hAnsi="Arial" w:eastAsia="Arial" w:cs="Arial"/>
                <w:b/>
                <w:color w:val="666666"/>
                <w:spacing w:val="20"/>
                <w:sz w:val="17"/>
              </w:rPr>
              <w:t>RE</w:t>
            </w:r>
          </w:p>
          <w:p w14:paraId="12B028B1">
            <w:pPr>
              <w:spacing w:before="0" w:after="160" w:line="360" w:lineRule="auto"/>
            </w:pPr>
          </w:p>
        </w:tc>
        <w:tc>
          <w:tcPr>
            <w:tcW w:w="4762" w:type="dxa"/>
            <w:tcBorders>
              <w:top w:val="nil"/>
              <w:left w:val="nil"/>
              <w:bottom w:val="single" w:color="C8C8C8" w:sz="4" w:space="0"/>
              <w:right w:val="nil"/>
            </w:tcBorders>
          </w:tcPr>
          <w:p w14:paraId="57300565">
            <w:pPr>
              <w:spacing w:before="160" w:after="40"/>
            </w:pPr>
            <w:r>
              <w:rPr>
                <w:rFonts w:ascii="Arial" w:hAnsi="Arial" w:eastAsia="Arial" w:cs="Arial"/>
                <w:b/>
                <w:color w:val="666666"/>
                <w:spacing w:val="20"/>
                <w:sz w:val="17"/>
              </w:rPr>
              <w:t>CC</w:t>
            </w:r>
          </w:p>
          <w:p w14:paraId="390E41C5">
            <w:pPr>
              <w:spacing w:before="0" w:after="160" w:line="360" w:lineRule="auto"/>
            </w:pPr>
          </w:p>
        </w:tc>
      </w:tr>
    </w:tbl>
    <w:p w14:paraId="090129C8">
      <w:pPr>
        <w:spacing w:before="160" w:after="0"/>
      </w:pPr>
    </w:p>
    <w:tbl>
      <w:tblPr>
        <w:tblStyle w:val="12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81"/>
        <w:gridCol w:w="2381"/>
        <w:gridCol w:w="2381"/>
        <w:gridCol w:w="2381"/>
        <w:gridCol w:w="114"/>
      </w:tblGrid>
      <w:tr w14:paraId="778BD0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</w:trP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14:paraId="6A27353D">
            <w:pPr>
              <w:spacing w:before="80" w:after="80"/>
            </w:pPr>
            <w:r>
              <w:rPr>
                <w:rFonts w:ascii="Arial" w:hAnsi="Arial" w:eastAsia="Arial" w:cs="Arial"/>
                <w:color w:val="111111"/>
                <w:sz w:val="21"/>
              </w:rPr>
              <w:t>☐  Urgent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14:paraId="3AC1B1C9">
            <w:pPr>
              <w:spacing w:before="80" w:after="80"/>
            </w:pPr>
            <w:r>
              <w:rPr>
                <w:rFonts w:ascii="Arial" w:hAnsi="Arial" w:eastAsia="Arial" w:cs="Arial"/>
                <w:color w:val="111111"/>
                <w:sz w:val="21"/>
              </w:rPr>
              <w:t>☐  For Review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14:paraId="08AD0700">
            <w:pPr>
              <w:spacing w:before="80" w:after="80"/>
            </w:pPr>
            <w:r>
              <w:rPr>
                <w:rFonts w:ascii="Arial" w:hAnsi="Arial" w:eastAsia="Arial" w:cs="Arial"/>
                <w:color w:val="111111"/>
                <w:sz w:val="21"/>
              </w:rPr>
              <w:t>☐  Please Comment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14:paraId="62397B74">
            <w:pPr>
              <w:spacing w:before="80" w:after="80"/>
            </w:pPr>
            <w:r>
              <w:rPr>
                <w:rFonts w:ascii="Arial" w:hAnsi="Arial" w:eastAsia="Arial" w:cs="Arial"/>
                <w:color w:val="111111"/>
                <w:sz w:val="21"/>
              </w:rPr>
              <w:t>☐  Please Reply</w:t>
            </w:r>
          </w:p>
        </w:tc>
      </w:tr>
      <w:tr w14:paraId="35F93A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38" w:type="dxa"/>
            <w:gridSpan w:val="5"/>
            <w:tcBorders>
              <w:top w:val="nil"/>
              <w:left w:val="nil"/>
              <w:bottom w:val="single" w:color="C8C8C8" w:sz="4" w:space="0"/>
              <w:right w:val="nil"/>
            </w:tcBorders>
          </w:tcPr>
          <w:p w14:paraId="22A65F0D">
            <w:pPr>
              <w:spacing w:before="40" w:after="0"/>
            </w:pPr>
          </w:p>
        </w:tc>
      </w:tr>
    </w:tbl>
    <w:p w14:paraId="611C14F8">
      <w:pPr>
        <w:spacing w:before="240" w:after="80"/>
      </w:pPr>
      <w:r>
        <w:rPr>
          <w:rFonts w:ascii="Arial" w:hAnsi="Arial" w:eastAsia="Arial" w:cs="Arial"/>
          <w:b/>
          <w:color w:val="666666"/>
          <w:spacing w:val="20"/>
          <w:sz w:val="19"/>
        </w:rPr>
        <w:t>COMMENTS</w:t>
      </w:r>
    </w:p>
    <w:tbl>
      <w:tblPr>
        <w:tblStyle w:val="12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8"/>
      </w:tblGrid>
      <w:tr w14:paraId="39B243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38" w:type="dxa"/>
            <w:tcBorders>
              <w:top w:val="single" w:color="C8C8C8" w:sz="4" w:space="0"/>
              <w:left w:val="single" w:color="C8C8C8" w:sz="4" w:space="0"/>
              <w:bottom w:val="single" w:color="C8C8C8" w:sz="4" w:space="0"/>
              <w:right w:val="single" w:color="C8C8C8" w:sz="4" w:space="0"/>
            </w:tcBorders>
          </w:tcPr>
          <w:p w14:paraId="30204D4B">
            <w:pPr>
              <w:spacing w:before="0" w:after="0" w:line="360" w:lineRule="auto"/>
            </w:pPr>
          </w:p>
          <w:p w14:paraId="0073C475">
            <w:pPr>
              <w:spacing w:before="0" w:after="0" w:line="360" w:lineRule="auto"/>
            </w:pPr>
          </w:p>
          <w:p w14:paraId="4B805FFA">
            <w:pPr>
              <w:spacing w:before="0" w:after="0" w:line="360" w:lineRule="auto"/>
            </w:pPr>
          </w:p>
          <w:p w14:paraId="63CA4A44">
            <w:pPr>
              <w:spacing w:before="0" w:after="0" w:line="360" w:lineRule="auto"/>
            </w:pPr>
          </w:p>
          <w:p w14:paraId="458D4324">
            <w:pPr>
              <w:spacing w:before="0" w:after="0" w:line="360" w:lineRule="auto"/>
            </w:pPr>
          </w:p>
          <w:p w14:paraId="46E28644">
            <w:pPr>
              <w:spacing w:before="0" w:after="0" w:line="360" w:lineRule="auto"/>
            </w:pPr>
          </w:p>
          <w:p w14:paraId="7AD051B2">
            <w:pPr>
              <w:spacing w:before="0" w:after="0" w:line="360" w:lineRule="auto"/>
            </w:pPr>
          </w:p>
          <w:p w14:paraId="00E34DAB">
            <w:pPr>
              <w:spacing w:before="0" w:after="0" w:line="360" w:lineRule="auto"/>
            </w:pPr>
          </w:p>
          <w:p w14:paraId="3939D814">
            <w:pPr>
              <w:spacing w:before="0" w:after="0" w:line="360" w:lineRule="auto"/>
            </w:pPr>
          </w:p>
          <w:p w14:paraId="6EEECA8B">
            <w:pPr>
              <w:spacing w:before="0" w:after="0" w:line="360" w:lineRule="auto"/>
            </w:pPr>
          </w:p>
          <w:p w14:paraId="6ECC9140">
            <w:pPr>
              <w:spacing w:before="0" w:after="0" w:line="360" w:lineRule="auto"/>
            </w:pPr>
          </w:p>
          <w:p w14:paraId="0542679A">
            <w:pPr>
              <w:spacing w:before="0" w:after="0" w:line="360" w:lineRule="auto"/>
            </w:pPr>
          </w:p>
          <w:p w14:paraId="2E0476ED">
            <w:pPr>
              <w:spacing w:before="0" w:after="0" w:line="360" w:lineRule="auto"/>
            </w:pPr>
          </w:p>
          <w:p w14:paraId="2E4D9DE5">
            <w:pPr>
              <w:spacing w:before="0" w:after="0" w:line="360" w:lineRule="auto"/>
            </w:pPr>
          </w:p>
        </w:tc>
      </w:tr>
    </w:tbl>
    <w:p w14:paraId="7EC67665">
      <w:pPr>
        <w:spacing w:before="200" w:after="0"/>
      </w:pPr>
      <w:r>
        <w:rPr>
          <w:rFonts w:ascii="Arial" w:hAnsi="Arial" w:eastAsia="Arial" w:cs="Arial"/>
          <w:i/>
          <w:color w:val="666666"/>
          <w:sz w:val="16"/>
        </w:rPr>
        <w:t>Confidential — for the named recipient only.</w:t>
      </w:r>
    </w:p>
    <w:sectPr>
      <w:pgSz w:w="12240" w:h="15840"/>
      <w:pgMar w:top="864" w:right="864" w:bottom="864" w:left="86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Arial Black">
    <w:panose1 w:val="020B0A04020102020204"/>
    <w:charset w:val="00"/>
    <w:family w:val="auto"/>
    <w:pitch w:val="default"/>
    <w:sig w:usb0="A00002AF" w:usb1="400078FB" w:usb2="00000000" w:usb3="00000000" w:csb0="6000009F" w:csb1="DFD7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3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30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5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9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3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attachedTemplate r:id="rId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B12B9E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5FB12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qFormat="1" w:uiPriority="99" w:semiHidden="0" w:name="List"/>
    <w:lsdException w:uiPriority="99" w:semiHidden="0" w:name="List Bullet"/>
    <w:lsdException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qFormat="1" w:unhideWhenUsed="0" w:uiPriority="69" w:semiHidden="0" w:name="Medium Grid 3"/>
    <w:lsdException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unhideWhenUsed="0" w:uiPriority="72" w:semiHidden="0" w:name="Colorful List Accent 2"/>
    <w:lsdException w:qFormat="1"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qFormat="1" w:unhideWhenUsed="0" w:uiPriority="67" w:semiHidden="0" w:name="Medium Grid 1 Accent 4"/>
    <w:lsdException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Arial" w:hAnsi="Arial" w:eastAsiaTheme="minorEastAsia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link w:val="144"/>
    <w:unhideWhenUsed/>
    <w:qFormat/>
    <w:uiPriority w:val="99"/>
    <w:pPr>
      <w:spacing w:after="120"/>
    </w:pPr>
  </w:style>
  <w:style w:type="paragraph" w:styleId="14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15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character" w:styleId="17">
    <w:name w:val="Emphasis"/>
    <w:basedOn w:val="11"/>
    <w:qFormat/>
    <w:uiPriority w:val="20"/>
    <w:rPr>
      <w:i/>
      <w:iCs/>
    </w:rPr>
  </w:style>
  <w:style w:type="paragraph" w:styleId="18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9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23">
    <w:name w:val="List Bullet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24">
    <w:name w:val="List Bullet 2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25">
    <w:name w:val="List Bullet 3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26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7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28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29">
    <w:name w:val="List Number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30">
    <w:name w:val="List Number 2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31">
    <w:name w:val="List Number 3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3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character" w:styleId="33">
    <w:name w:val="Strong"/>
    <w:basedOn w:val="11"/>
    <w:qFormat/>
    <w:uiPriority w:val="22"/>
    <w:rPr>
      <w:b/>
      <w:bCs/>
    </w:rPr>
  </w:style>
  <w:style w:type="paragraph" w:styleId="34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35">
    <w:name w:val="Table Grid"/>
    <w:basedOn w:val="1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6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7">
    <w:name w:val="Light Shading"/>
    <w:basedOn w:val="1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8">
    <w:name w:val="Light Shading Accent 1"/>
    <w:basedOn w:val="1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9">
    <w:name w:val="Light Shading Accent 2"/>
    <w:basedOn w:val="1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0">
    <w:name w:val="Light Shading Accent 3"/>
    <w:basedOn w:val="1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1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2">
    <w:name w:val="Light Shading Accent 5"/>
    <w:basedOn w:val="1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3">
    <w:name w:val="Light Shading Accent 6"/>
    <w:basedOn w:val="1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4">
    <w:name w:val="Light List"/>
    <w:basedOn w:val="1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5">
    <w:name w:val="Light List Accent 1"/>
    <w:basedOn w:val="1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6">
    <w:name w:val="Light List Accent 2"/>
    <w:basedOn w:val="1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7">
    <w:name w:val="Light List Accent 3"/>
    <w:basedOn w:val="1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8">
    <w:name w:val="Light List Accent 4"/>
    <w:basedOn w:val="1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9">
    <w:name w:val="Light List Accent 5"/>
    <w:basedOn w:val="1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0">
    <w:name w:val="Light List Accent 6"/>
    <w:basedOn w:val="1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1">
    <w:name w:val="Light Grid"/>
    <w:basedOn w:val="1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2">
    <w:name w:val="Light Grid Accent 1"/>
    <w:basedOn w:val="1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3">
    <w:name w:val="Light Grid Accent 2"/>
    <w:basedOn w:val="1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4">
    <w:name w:val="Light Grid Accent 3"/>
    <w:basedOn w:val="1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5">
    <w:name w:val="Light Grid Accent 4"/>
    <w:basedOn w:val="1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6">
    <w:name w:val="Light Grid Accent 5"/>
    <w:basedOn w:val="1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7">
    <w:name w:val="Light Grid Accent 6"/>
    <w:basedOn w:val="1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8">
    <w:name w:val="Medium Shading 1"/>
    <w:basedOn w:val="1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1"/>
    <w:basedOn w:val="1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2"/>
    <w:basedOn w:val="1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3"/>
    <w:basedOn w:val="1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4"/>
    <w:basedOn w:val="1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5"/>
    <w:basedOn w:val="1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6"/>
    <w:basedOn w:val="1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1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3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4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5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6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Lis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3">
    <w:name w:val="Medium List 1 Accen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4">
    <w:name w:val="Medium List 1 Accent 2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5">
    <w:name w:val="Medium List 1 Accent 3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6">
    <w:name w:val="Medium List 1 Accent 4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7">
    <w:name w:val="Medium List 1 Accent 5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8">
    <w:name w:val="Medium List 1 Accent 6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9">
    <w:name w:val="Medium Lis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1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3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4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5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6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Grid 1"/>
    <w:basedOn w:val="1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7">
    <w:name w:val="Medium Grid 1 Accent 1"/>
    <w:basedOn w:val="1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8">
    <w:name w:val="Medium Grid 1 Accent 2"/>
    <w:basedOn w:val="1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9">
    <w:name w:val="Medium Grid 1 Accent 3"/>
    <w:basedOn w:val="1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0">
    <w:name w:val="Medium Grid 1 Accent 4"/>
    <w:basedOn w:val="1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1">
    <w:name w:val="Medium Grid 1 Accent 5"/>
    <w:basedOn w:val="1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2">
    <w:name w:val="Medium Grid 1 Accent 6"/>
    <w:basedOn w:val="1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3">
    <w:name w:val="Medium Grid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1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3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4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5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6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1">
    <w:name w:val="Medium Grid 3 Accent 1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2">
    <w:name w:val="Medium Grid 3 Accent 2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7">
    <w:name w:val="Dark List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8">
    <w:name w:val="Dark List Accent 1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9">
    <w:name w:val="Dark List Accent 2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0">
    <w:name w:val="Dark List Accent 3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1">
    <w:name w:val="Dark List Accent 4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2">
    <w:name w:val="Dark List Accent 5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3">
    <w:name w:val="Dark List Accent 6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4">
    <w:name w:val="Colorful Shading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1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2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3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8">
    <w:name w:val="Colorful Shading Accent 4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5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6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List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2">
    <w:name w:val="Colorful List Accent 1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3">
    <w:name w:val="Colorful List Accent 2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4">
    <w:name w:val="Colorful List Accent 3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5">
    <w:name w:val="Colorful List Accent 4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6">
    <w:name w:val="Colorful List Accent 5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7">
    <w:name w:val="Colorful List Accent 6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8">
    <w:name w:val="Colorful Grid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9">
    <w:name w:val="Colorful Grid Accent 1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0">
    <w:name w:val="Colorful Grid Accent 2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1">
    <w:name w:val="Colorful Grid Accent 3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2">
    <w:name w:val="Colorful Grid Accent 4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3">
    <w:name w:val="Colorful Grid Accent 5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4">
    <w:name w:val="Colorful Grid Accent 6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135">
    <w:name w:val="Header Char"/>
    <w:basedOn w:val="11"/>
    <w:link w:val="19"/>
    <w:qFormat/>
    <w:uiPriority w:val="99"/>
  </w:style>
  <w:style w:type="character" w:customStyle="1" w:styleId="136">
    <w:name w:val="Footer Char"/>
    <w:basedOn w:val="11"/>
    <w:link w:val="18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1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1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1"/>
    <w:link w:val="36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1"/>
    <w:link w:val="3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1"/>
    <w:link w:val="13"/>
    <w:qFormat/>
    <w:uiPriority w:val="99"/>
  </w:style>
  <w:style w:type="character" w:customStyle="1" w:styleId="145">
    <w:name w:val="Body Text 2 Char"/>
    <w:basedOn w:val="11"/>
    <w:link w:val="14"/>
    <w:uiPriority w:val="99"/>
  </w:style>
  <w:style w:type="character" w:customStyle="1" w:styleId="146">
    <w:name w:val="Body Text 3 Char"/>
    <w:basedOn w:val="11"/>
    <w:link w:val="15"/>
    <w:qFormat/>
    <w:uiPriority w:val="99"/>
    <w:rPr>
      <w:sz w:val="16"/>
      <w:szCs w:val="16"/>
    </w:rPr>
  </w:style>
  <w:style w:type="character" w:customStyle="1" w:styleId="147">
    <w:name w:val="Macro Text Char"/>
    <w:basedOn w:val="11"/>
    <w:link w:val="3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1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1"/>
    <w:link w:val="5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1"/>
    <w:link w:val="6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1"/>
    <w:link w:val="7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1"/>
    <w:link w:val="8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1"/>
    <w:link w:val="9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1"/>
    <w:link w:val="10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1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2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SO\Desktop\33025-fax-cover-sheet-templates\02-onyx-fax-cover-shee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02-onyx-fax-cover-sheet.dotx</Template>
  <Pages>1</Pages>
  <Words>35</Words>
  <Characters>162</Characters>
  <Lines>0</Lines>
  <Paragraphs>0</Paragraphs>
  <TotalTime>0</TotalTime>
  <ScaleCrop>false</ScaleCrop>
  <LinksUpToDate>false</LinksUpToDate>
  <CharactersWithSpaces>187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2026-08-17T07:51:00Z</dcterms:created>
  <dc:creator>wps_ap_test_251126_0129</dc:creator>
  <dc:description>generated by python-docx</dc:description>
  <cp:lastModifiedBy>wps_ap_test_251126_0129</cp:lastModifiedBy>
  <dcterms:modified xsi:type="dcterms:W3CDTF">2026-08-17T07:52:14Z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2181343DC90B4083AD6827183A9B0854_11</vt:lpwstr>
  </property>
  <property fmtid="{D5CDD505-2E9C-101B-9397-08002B2CF9AE}" pid="3" name="KSOTemplateDocerSaveRecord">
    <vt:lpwstr>eyJoZGlkIjoiMTY2MDZhYmRkY2FkNDg5NGRjODRlOTcyNTcxOTI3MTAiLCJ1c2VySWQiOiI4Nzk2MDk1MDI3MjE0In0=</vt:lpwstr>
  </property>
  <property fmtid="{D5CDD505-2E9C-101B-9397-08002B2CF9AE}" pid="4" name="KSOProductBuildVer">
    <vt:lpwstr>1033-12.1.0.28032</vt:lpwstr>
  </property>
</Properties>
</file>