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70BF48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  <w:shd w:val="clear" w:color="auto" w:fill="111111"/>
          </w:tcPr>
          <w:p w14:paraId="2261FE1D">
            <w:pPr>
              <w:spacing w:before="80" w:after="280"/>
            </w:pPr>
            <w:bookmarkStart w:id="0" w:name="_GoBack"/>
            <w:bookmarkEnd w:id="0"/>
            <w:r>
              <w:rPr>
                <w:rFonts w:ascii="Arial Black" w:hAnsi="Arial Black" w:eastAsia="Arial Black" w:cs="Arial Black"/>
                <w:b/>
                <w:color w:val="FFFFFF"/>
                <w:sz w:val="72"/>
              </w:rPr>
              <w:t>FAX</w:t>
            </w:r>
          </w:p>
        </w:tc>
      </w:tr>
    </w:tbl>
    <w:p w14:paraId="04D05CBA">
      <w:pPr>
        <w:spacing w:before="28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7680C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3B206165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ATTENTION</w:t>
            </w:r>
          </w:p>
          <w:p w14:paraId="1DF72A8E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52F103B6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FROM</w:t>
            </w:r>
          </w:p>
          <w:p w14:paraId="6ABA76FC">
            <w:pPr>
              <w:spacing w:before="0" w:after="160" w:line="360" w:lineRule="auto"/>
            </w:pPr>
          </w:p>
        </w:tc>
      </w:tr>
      <w:tr w14:paraId="5910C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6FE18E7D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SEND FAX</w:t>
            </w:r>
          </w:p>
          <w:p w14:paraId="7C9DDEA6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51B26A57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PAGES</w:t>
            </w:r>
          </w:p>
          <w:p w14:paraId="56A9C57E">
            <w:pPr>
              <w:spacing w:before="0" w:after="160" w:line="360" w:lineRule="auto"/>
            </w:pPr>
          </w:p>
        </w:tc>
      </w:tr>
      <w:tr w14:paraId="24621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4D9F2F4B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RETURN FAX</w:t>
            </w:r>
          </w:p>
          <w:p w14:paraId="282A6EC8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53500A36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DATE</w:t>
            </w:r>
          </w:p>
          <w:p w14:paraId="3FA25DB0">
            <w:pPr>
              <w:spacing w:before="0" w:after="160" w:line="360" w:lineRule="auto"/>
            </w:pPr>
          </w:p>
        </w:tc>
      </w:tr>
      <w:tr w14:paraId="069AB6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570445AB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RE</w:t>
            </w:r>
          </w:p>
          <w:p w14:paraId="46F0B4EE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732D3B4E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66666"/>
                <w:spacing w:val="20"/>
                <w:sz w:val="17"/>
              </w:rPr>
              <w:t>CC</w:t>
            </w:r>
          </w:p>
          <w:p w14:paraId="493B416D">
            <w:pPr>
              <w:spacing w:before="0" w:after="160" w:line="360" w:lineRule="auto"/>
            </w:pPr>
          </w:p>
        </w:tc>
      </w:tr>
    </w:tbl>
    <w:p w14:paraId="51B928F3">
      <w:pPr>
        <w:spacing w:before="16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2381"/>
        <w:gridCol w:w="2381"/>
        <w:gridCol w:w="2381"/>
        <w:gridCol w:w="114"/>
      </w:tblGrid>
      <w:tr w14:paraId="42FFE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4" w:type="dxa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52A9B236">
            <w:pPr>
              <w:spacing w:before="80" w:after="80"/>
            </w:pPr>
            <w:r>
              <w:rPr>
                <w:rFonts w:ascii="Arial" w:hAnsi="Arial" w:eastAsia="Arial" w:cs="Arial"/>
                <w:color w:val="111111"/>
                <w:sz w:val="21"/>
              </w:rPr>
              <w:t>☐  Urgent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71A2F365">
            <w:pPr>
              <w:spacing w:before="80" w:after="80"/>
            </w:pPr>
            <w:r>
              <w:rPr>
                <w:rFonts w:ascii="Arial" w:hAnsi="Arial" w:eastAsia="Arial" w:cs="Arial"/>
                <w:color w:val="111111"/>
                <w:sz w:val="21"/>
              </w:rPr>
              <w:t>☐  For Review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7F96C182">
            <w:pPr>
              <w:spacing w:before="80" w:after="80"/>
            </w:pPr>
            <w:r>
              <w:rPr>
                <w:rFonts w:ascii="Arial" w:hAnsi="Arial" w:eastAsia="Arial" w:cs="Arial"/>
                <w:color w:val="111111"/>
                <w:sz w:val="21"/>
              </w:rPr>
              <w:t>☐  Please Comment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753938B7">
            <w:pPr>
              <w:spacing w:before="80" w:after="80"/>
            </w:pPr>
            <w:r>
              <w:rPr>
                <w:rFonts w:ascii="Arial" w:hAnsi="Arial" w:eastAsia="Arial" w:cs="Arial"/>
                <w:color w:val="111111"/>
                <w:sz w:val="21"/>
              </w:rPr>
              <w:t>☐  Please Reply</w:t>
            </w:r>
          </w:p>
        </w:tc>
      </w:tr>
      <w:tr w14:paraId="1E43D1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gridSpan w:val="5"/>
            <w:tcBorders>
              <w:top w:val="nil"/>
              <w:left w:val="nil"/>
              <w:bottom w:val="single" w:color="C8C8C8" w:sz="4" w:space="0"/>
              <w:right w:val="nil"/>
            </w:tcBorders>
          </w:tcPr>
          <w:p w14:paraId="690916B9">
            <w:pPr>
              <w:spacing w:before="40" w:after="0"/>
            </w:pPr>
          </w:p>
        </w:tc>
      </w:tr>
    </w:tbl>
    <w:p w14:paraId="4CFD4621">
      <w:pPr>
        <w:spacing w:before="240" w:after="80"/>
      </w:pPr>
      <w:r>
        <w:rPr>
          <w:rFonts w:ascii="Arial" w:hAnsi="Arial" w:eastAsia="Arial" w:cs="Arial"/>
          <w:b/>
          <w:color w:val="666666"/>
          <w:spacing w:val="20"/>
          <w:sz w:val="19"/>
        </w:rPr>
        <w:t>COMMENTS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45542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tcBorders>
              <w:top w:val="single" w:color="C8C8C8" w:sz="4" w:space="0"/>
              <w:left w:val="single" w:color="C8C8C8" w:sz="4" w:space="0"/>
              <w:bottom w:val="single" w:color="C8C8C8" w:sz="4" w:space="0"/>
              <w:right w:val="single" w:color="C8C8C8" w:sz="4" w:space="0"/>
            </w:tcBorders>
          </w:tcPr>
          <w:p w14:paraId="6A4A8F4D">
            <w:pPr>
              <w:spacing w:before="0" w:after="0" w:line="360" w:lineRule="auto"/>
            </w:pPr>
          </w:p>
          <w:p w14:paraId="1C96118B">
            <w:pPr>
              <w:spacing w:before="0" w:after="0" w:line="360" w:lineRule="auto"/>
            </w:pPr>
          </w:p>
          <w:p w14:paraId="6F9019B9">
            <w:pPr>
              <w:spacing w:before="0" w:after="0" w:line="360" w:lineRule="auto"/>
            </w:pPr>
          </w:p>
          <w:p w14:paraId="11F638F2">
            <w:pPr>
              <w:spacing w:before="0" w:after="0" w:line="360" w:lineRule="auto"/>
            </w:pPr>
          </w:p>
          <w:p w14:paraId="141E7772">
            <w:pPr>
              <w:spacing w:before="0" w:after="0" w:line="360" w:lineRule="auto"/>
            </w:pPr>
          </w:p>
          <w:p w14:paraId="26827AAE">
            <w:pPr>
              <w:spacing w:before="0" w:after="0" w:line="360" w:lineRule="auto"/>
            </w:pPr>
          </w:p>
          <w:p w14:paraId="5984FD6A">
            <w:pPr>
              <w:spacing w:before="0" w:after="0" w:line="360" w:lineRule="auto"/>
            </w:pPr>
          </w:p>
          <w:p w14:paraId="0B50CD2E">
            <w:pPr>
              <w:spacing w:before="0" w:after="0" w:line="360" w:lineRule="auto"/>
            </w:pPr>
          </w:p>
          <w:p w14:paraId="654F782D">
            <w:pPr>
              <w:spacing w:before="0" w:after="0" w:line="360" w:lineRule="auto"/>
            </w:pPr>
          </w:p>
          <w:p w14:paraId="12C78D68">
            <w:pPr>
              <w:spacing w:before="0" w:after="0" w:line="360" w:lineRule="auto"/>
            </w:pPr>
          </w:p>
          <w:p w14:paraId="12531B61">
            <w:pPr>
              <w:spacing w:before="0" w:after="0" w:line="360" w:lineRule="auto"/>
            </w:pPr>
          </w:p>
          <w:p w14:paraId="3D845F64">
            <w:pPr>
              <w:spacing w:before="0" w:after="0" w:line="360" w:lineRule="auto"/>
            </w:pPr>
          </w:p>
          <w:p w14:paraId="614BA14D">
            <w:pPr>
              <w:spacing w:before="0" w:after="0" w:line="360" w:lineRule="auto"/>
            </w:pPr>
          </w:p>
          <w:p w14:paraId="4590F08D">
            <w:pPr>
              <w:spacing w:before="0" w:after="0" w:line="360" w:lineRule="auto"/>
            </w:pPr>
          </w:p>
        </w:tc>
      </w:tr>
    </w:tbl>
    <w:p w14:paraId="47F4AF17">
      <w:pPr>
        <w:spacing w:before="200" w:after="0"/>
      </w:pPr>
      <w:r>
        <w:rPr>
          <w:rFonts w:ascii="Arial" w:hAnsi="Arial" w:eastAsia="Arial" w:cs="Arial"/>
          <w:i/>
          <w:color w:val="666666"/>
          <w:sz w:val="16"/>
        </w:rPr>
        <w:t>Confidential — for the named recipient only.</w:t>
      </w:r>
    </w:p>
    <w:sectPr>
      <w:pgSz w:w="12240" w:h="15840"/>
      <w:pgMar w:top="864" w:right="864" w:bottom="864" w:left="8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C84303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4C84303"/>
    <w:rsid w:val="61B85D72"/>
    <w:rsid w:val="7797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qFormat="1"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O\Downloads\fax_word_style_1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fax_word_style_1 (1).dotx</Template>
  <Pages>1</Pages>
  <Words>30</Words>
  <Characters>134</Characters>
  <Lines>0</Lines>
  <Paragraphs>0</Paragraphs>
  <TotalTime>5</TotalTime>
  <ScaleCrop>false</ScaleCrop>
  <LinksUpToDate>false</LinksUpToDate>
  <CharactersWithSpaces>153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2026-08-13T06:05:00Z</dcterms:created>
  <dc:creator>wps_ap_test_251126_0129</dc:creator>
  <dc:description>generated by python-docx</dc:description>
  <cp:lastModifiedBy>wps_ap_test_251126_0129</cp:lastModifiedBy>
  <dcterms:modified xsi:type="dcterms:W3CDTF">2026-08-17T07:50:58Z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4132829B1E7F43818650FF80E7D450DF_13</vt:lpwstr>
  </property>
  <property fmtid="{D5CDD505-2E9C-101B-9397-08002B2CF9AE}" pid="3" name="KSOTemplateDocerSaveRecord">
    <vt:lpwstr>eyJoZGlkIjoiMTY2MDZhYmRkY2FkNDg5NGRjODRlOTcyNTcxOTI3MTAiLCJ1c2VySWQiOiI4Nzk2MDk1MDI3MjE0In0=</vt:lpwstr>
  </property>
  <property fmtid="{D5CDD505-2E9C-101B-9397-08002B2CF9AE}" pid="4" name="KSOProductBuildVer">
    <vt:lpwstr>1033-12.1.0.28032</vt:lpwstr>
  </property>
</Properties>
</file>