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"/>
        <w:gridCol w:w="6633"/>
        <w:gridCol w:w="2835"/>
      </w:tblGrid>
      <w:tr w14:paraId="27F10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57755B"/>
          </w:tcPr>
          <w:p w14:paraId="2C039765"/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14:paraId="3C65DF94">
            <w:pPr>
              <w:spacing w:before="80" w:after="40"/>
            </w:pPr>
            <w:r>
              <w:rPr>
                <w:rFonts w:ascii="Arial" w:hAnsi="Arial" w:eastAsia="Arial" w:cs="Arial"/>
                <w:b/>
                <w:color w:val="57755B"/>
                <w:spacing w:val="80"/>
                <w:sz w:val="18"/>
              </w:rPr>
              <w:t>COVER SHEET</w:t>
            </w:r>
          </w:p>
          <w:p w14:paraId="7A78B47B">
            <w:pPr>
              <w:spacing w:before="40" w:after="40"/>
            </w:pPr>
            <w:r>
              <w:rPr>
                <w:rFonts w:ascii="Arial" w:hAnsi="Arial" w:eastAsia="Arial" w:cs="Arial"/>
                <w:b/>
                <w:color w:val="57755B"/>
                <w:sz w:val="72"/>
              </w:rPr>
              <w:t>FAX</w:t>
            </w:r>
          </w:p>
          <w:p w14:paraId="3E9377AC">
            <w:pPr>
              <w:spacing w:before="0" w:after="160"/>
            </w:pPr>
            <w:r>
              <w:rPr>
                <w:rFonts w:ascii="Arial" w:hAnsi="Arial" w:eastAsia="Arial" w:cs="Arial"/>
                <w:i/>
                <w:color w:val="4C6750"/>
                <w:sz w:val="19"/>
              </w:rPr>
              <w:t>for transmission via facsimile</w:t>
            </w:r>
          </w:p>
        </w:tc>
        <w:tc>
          <w:tcPr>
            <w:tcW w:w="2835" w:type="dxa"/>
            <w:tcBorders>
              <w:top w:val="single" w:color="C7D2C9" w:sz="4" w:space="0"/>
              <w:left w:val="single" w:color="C7D2C9" w:sz="4" w:space="0"/>
              <w:bottom w:val="single" w:color="C7D2C9" w:sz="4" w:space="0"/>
              <w:right w:val="single" w:color="C7D2C9" w:sz="4" w:space="0"/>
            </w:tcBorders>
            <w:vAlign w:val="center"/>
          </w:tcPr>
          <w:p w14:paraId="2857CC59">
            <w:pPr>
              <w:spacing w:before="360" w:after="360"/>
              <w:jc w:val="center"/>
            </w:pPr>
            <w:r>
              <w:rPr>
                <w:rFonts w:ascii="Arial" w:hAnsi="Arial" w:eastAsia="Arial" w:cs="Arial"/>
                <w:color w:val="4C6750"/>
                <w:spacing w:val="30"/>
                <w:sz w:val="16"/>
              </w:rPr>
              <w:t>YOUR LOGO HERE</w:t>
            </w:r>
            <w:bookmarkStart w:id="0" w:name="_GoBack"/>
            <w:bookmarkEnd w:id="0"/>
          </w:p>
        </w:tc>
      </w:tr>
    </w:tbl>
    <w:p w14:paraId="6C0266F5">
      <w:pPr>
        <w:spacing w:before="28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79ED1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1692764F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ATTENTION</w:t>
            </w:r>
          </w:p>
          <w:p w14:paraId="3D68D948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089BDD83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FROM</w:t>
            </w:r>
          </w:p>
          <w:p w14:paraId="0CA90A5A">
            <w:pPr>
              <w:spacing w:before="0" w:after="160" w:line="360" w:lineRule="auto"/>
            </w:pPr>
          </w:p>
        </w:tc>
      </w:tr>
      <w:tr w14:paraId="5CCAE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77D7B6A9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SEND FAX</w:t>
            </w:r>
          </w:p>
          <w:p w14:paraId="2048CD8C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5AF8EDC3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PAGES</w:t>
            </w:r>
          </w:p>
          <w:p w14:paraId="197B5005">
            <w:pPr>
              <w:spacing w:before="0" w:after="160" w:line="360" w:lineRule="auto"/>
            </w:pPr>
          </w:p>
        </w:tc>
      </w:tr>
      <w:tr w14:paraId="5A633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154C9826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RETURN FAX</w:t>
            </w:r>
          </w:p>
          <w:p w14:paraId="311BEA6F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78A87FB7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DATE</w:t>
            </w:r>
          </w:p>
          <w:p w14:paraId="6B8ED645">
            <w:pPr>
              <w:spacing w:before="0" w:after="160" w:line="360" w:lineRule="auto"/>
            </w:pPr>
          </w:p>
        </w:tc>
      </w:tr>
      <w:tr w14:paraId="23EB0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75774EB4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RE</w:t>
            </w:r>
          </w:p>
          <w:p w14:paraId="58149689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6E474471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4C6750"/>
                <w:spacing w:val="20"/>
                <w:sz w:val="17"/>
              </w:rPr>
              <w:t>CC</w:t>
            </w:r>
          </w:p>
          <w:p w14:paraId="2A75DAA4">
            <w:pPr>
              <w:spacing w:before="0" w:after="160" w:line="360" w:lineRule="auto"/>
            </w:pPr>
          </w:p>
        </w:tc>
      </w:tr>
    </w:tbl>
    <w:p w14:paraId="18459772">
      <w:pPr>
        <w:spacing w:before="16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2381"/>
        <w:gridCol w:w="2381"/>
        <w:gridCol w:w="2381"/>
        <w:gridCol w:w="114"/>
      </w:tblGrid>
      <w:tr w14:paraId="19B92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1AB27D8F">
            <w:pPr>
              <w:spacing w:before="80" w:after="80"/>
            </w:pPr>
            <w:r>
              <w:rPr>
                <w:rFonts w:ascii="Arial" w:hAnsi="Arial" w:eastAsia="Arial" w:cs="Arial"/>
                <w:color w:val="57755B"/>
                <w:sz w:val="21"/>
              </w:rPr>
              <w:t>☐  Urgent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36A9C0CA">
            <w:pPr>
              <w:spacing w:before="80" w:after="80"/>
            </w:pPr>
            <w:r>
              <w:rPr>
                <w:rFonts w:ascii="Arial" w:hAnsi="Arial" w:eastAsia="Arial" w:cs="Arial"/>
                <w:color w:val="57755B"/>
                <w:sz w:val="21"/>
              </w:rPr>
              <w:t>☐  For Review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24478A7D">
            <w:pPr>
              <w:spacing w:before="80" w:after="80"/>
            </w:pPr>
            <w:r>
              <w:rPr>
                <w:rFonts w:ascii="Arial" w:hAnsi="Arial" w:eastAsia="Arial" w:cs="Arial"/>
                <w:color w:val="57755B"/>
                <w:sz w:val="21"/>
              </w:rPr>
              <w:t>☐  Please Comment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724D35CF">
            <w:pPr>
              <w:spacing w:before="80" w:after="80"/>
            </w:pPr>
            <w:r>
              <w:rPr>
                <w:rFonts w:ascii="Arial" w:hAnsi="Arial" w:eastAsia="Arial" w:cs="Arial"/>
                <w:color w:val="57755B"/>
                <w:sz w:val="21"/>
              </w:rPr>
              <w:t>☐  Please Reply</w:t>
            </w:r>
          </w:p>
        </w:tc>
      </w:tr>
      <w:tr w14:paraId="1A4FE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gridSpan w:val="5"/>
            <w:tcBorders>
              <w:top w:val="nil"/>
              <w:left w:val="nil"/>
              <w:bottom w:val="single" w:color="C7D2C9" w:sz="4" w:space="0"/>
              <w:right w:val="nil"/>
            </w:tcBorders>
          </w:tcPr>
          <w:p w14:paraId="76B73784">
            <w:pPr>
              <w:spacing w:before="40" w:after="0"/>
            </w:pPr>
          </w:p>
        </w:tc>
      </w:tr>
    </w:tbl>
    <w:p w14:paraId="2C26AE6D">
      <w:pPr>
        <w:spacing w:before="240" w:after="80"/>
      </w:pPr>
      <w:r>
        <w:rPr>
          <w:rFonts w:ascii="Arial" w:hAnsi="Arial" w:eastAsia="Arial" w:cs="Arial"/>
          <w:b/>
          <w:color w:val="4C6750"/>
          <w:spacing w:val="20"/>
          <w:sz w:val="19"/>
        </w:rPr>
        <w:t>COMMENTS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1F75E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tcBorders>
              <w:top w:val="single" w:color="C7D2C9" w:sz="4" w:space="0"/>
              <w:left w:val="single" w:color="C7D2C9" w:sz="4" w:space="0"/>
              <w:bottom w:val="single" w:color="C7D2C9" w:sz="4" w:space="0"/>
              <w:right w:val="single" w:color="C7D2C9" w:sz="4" w:space="0"/>
            </w:tcBorders>
          </w:tcPr>
          <w:p w14:paraId="7B1D458B">
            <w:pPr>
              <w:spacing w:before="0" w:after="0" w:line="360" w:lineRule="auto"/>
            </w:pPr>
          </w:p>
          <w:p w14:paraId="73C1A89A">
            <w:pPr>
              <w:spacing w:before="0" w:after="0" w:line="360" w:lineRule="auto"/>
            </w:pPr>
          </w:p>
          <w:p w14:paraId="1DFB8BA8">
            <w:pPr>
              <w:spacing w:before="0" w:after="0" w:line="360" w:lineRule="auto"/>
            </w:pPr>
          </w:p>
          <w:p w14:paraId="26ADF7C9">
            <w:pPr>
              <w:spacing w:before="0" w:after="0" w:line="360" w:lineRule="auto"/>
            </w:pPr>
          </w:p>
          <w:p w14:paraId="2065A5DA">
            <w:pPr>
              <w:spacing w:before="0" w:after="0" w:line="360" w:lineRule="auto"/>
            </w:pPr>
          </w:p>
          <w:p w14:paraId="5F000972">
            <w:pPr>
              <w:spacing w:before="0" w:after="0" w:line="360" w:lineRule="auto"/>
            </w:pPr>
          </w:p>
          <w:p w14:paraId="781FF4BE">
            <w:pPr>
              <w:spacing w:before="0" w:after="0" w:line="360" w:lineRule="auto"/>
            </w:pPr>
          </w:p>
          <w:p w14:paraId="07FE755C">
            <w:pPr>
              <w:spacing w:before="0" w:after="0" w:line="360" w:lineRule="auto"/>
            </w:pPr>
          </w:p>
          <w:p w14:paraId="4404D7A8">
            <w:pPr>
              <w:spacing w:before="0" w:after="0" w:line="360" w:lineRule="auto"/>
            </w:pPr>
          </w:p>
          <w:p w14:paraId="6B528C05">
            <w:pPr>
              <w:spacing w:before="0" w:after="0" w:line="360" w:lineRule="auto"/>
            </w:pPr>
          </w:p>
          <w:p w14:paraId="5BF88EDB">
            <w:pPr>
              <w:spacing w:before="0" w:after="0" w:line="360" w:lineRule="auto"/>
            </w:pPr>
          </w:p>
          <w:p w14:paraId="03779506">
            <w:pPr>
              <w:spacing w:before="0" w:after="0" w:line="360" w:lineRule="auto"/>
            </w:pPr>
          </w:p>
          <w:p w14:paraId="78DAC610">
            <w:pPr>
              <w:spacing w:before="0" w:after="0" w:line="360" w:lineRule="auto"/>
            </w:pPr>
          </w:p>
          <w:p w14:paraId="492C555D">
            <w:pPr>
              <w:spacing w:before="0" w:after="0" w:line="360" w:lineRule="auto"/>
            </w:pPr>
          </w:p>
        </w:tc>
      </w:tr>
    </w:tbl>
    <w:p w14:paraId="7CF58DD2">
      <w:pPr>
        <w:spacing w:before="200" w:after="0"/>
      </w:pPr>
      <w:r>
        <w:rPr>
          <w:rFonts w:ascii="Arial" w:hAnsi="Arial" w:eastAsia="Arial" w:cs="Arial"/>
          <w:i/>
          <w:color w:val="4C6750"/>
          <w:sz w:val="16"/>
        </w:rPr>
        <w:t>Confidential — for the named recipient only.</w:t>
      </w:r>
    </w:p>
    <w:sectPr>
      <w:pgSz w:w="12240" w:h="15840"/>
      <w:pgMar w:top="864" w:right="864" w:bottom="864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33CE2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43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O\Desktop\33025-fax-cover-sheet-templates\04-sage-fax-cover-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04-sage-fax-cover-sheet.dotx</Template>
  <Pages>1</Pages>
  <Words>39</Words>
  <Characters>183</Characters>
  <Lines>0</Lines>
  <Paragraphs>0</Paragraphs>
  <TotalTime>0</TotalTime>
  <ScaleCrop>false</ScaleCrop>
  <LinksUpToDate>false</LinksUpToDate>
  <CharactersWithSpaces>208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2026-08-17T07:54:00Z</dcterms:created>
  <dc:creator>wps_ap_test_251126_0129</dc:creator>
  <dc:description>generated by python-docx</dc:description>
  <cp:lastModifiedBy>wps_ap_test_251126_0129</cp:lastModifiedBy>
  <dcterms:modified xsi:type="dcterms:W3CDTF">2026-08-17T07:54:32Z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B2FE7B0CA930446E9185CB36F05F3B21_11</vt:lpwstr>
  </property>
  <property fmtid="{D5CDD505-2E9C-101B-9397-08002B2CF9AE}" pid="3" name="KSOProductBuildVer">
    <vt:lpwstr>1033-12.1.0.28032</vt:lpwstr>
  </property>
</Properties>
</file>